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5ace" w14:textId="4235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18 декабря 2025 года № 461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февраля 2026 года № 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18 декабря 2025 года №461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11 316 591,2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3 495 506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76 331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454 894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7 289 860,2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10 412 215,9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-2 945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69 200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72 145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11 500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11 500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895 820,3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895 820,3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69 200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1 146 707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181 686,7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2026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от "18" декабря 2025 года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11 316 591,2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7 289 860,2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7 289 860,2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7 289 860,2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10 412 215,9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1 697 246,7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-895 820,3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