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71a14" w14:textId="a271a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11 февраля 2025 года №345 "Об утверждении плана по управлению пастбищами и их использованию по Аральскому району на 2025-2029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12 февраля 2026 года № 499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от 11 февраля 2025 года № 345 "Об утверждении плана по управлению пастбищами и их использованию по Аральскому району на 2025-2029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плана по управлению пастбищами и их использованию по Аральскому району на 2025-2029 годы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решению".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499 от "12" февраля 2026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плану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Аральскому району на 2025-2029 годы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категориям земли: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по категориям земель Аральского района, тысяч гектаров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ности, транспорта, связи и иного сельскохозяйст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281167,5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16058,2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1878010,5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5612374</w:t>
            </w:r>
          </w:p>
        </w:tc>
      </w:tr>
    </w:tbl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пастбищ населенного пункта, тысяч гектаров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Саксаульск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433257100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Саксаульск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433257400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Жаксыкылыш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433237100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Жаксыкылыш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Аралкум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433234100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Аралкум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433234700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Шомиш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433234400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Мойнак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Аманоткел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Аманоткел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433233300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Аккулак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433233400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Акшатау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433233700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Акирек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433231100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Атанши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433232100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Жинишкекум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Бекбауыл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433238100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Бекбауыл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433238700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Укилисай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433238500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Кумбазар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433244100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433235300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Карашалан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Жанакурылыс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433236100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Жанакурылыс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Жетес би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433242100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433242500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Ескиуры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Жинишкекум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Камыстыбас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Камыстыбас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433243100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433243300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Еримбетжага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Каратерен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433245100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Каратерен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433245300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Косаман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433246100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Косаман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433246200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Акеспе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Косжар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433248100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Косжар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433247100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Мергенсай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433249100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Жаланаш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433249200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433253100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Шижага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433253300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Куршек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433255100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433255600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Шомишкол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433256100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433259100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433259100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499 от "12" февраля 2026 года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Аральскому району на 2025-2029 годы</w:t>
            </w:r>
          </w:p>
        </w:tc>
      </w:tr>
    </w:tbl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Пастбища для удовлетворения потребностей населения в выпасе сельскохозяйственных животных в личных подворьях, включая общественные пастбища, согласно утвержденной схеме (карте). 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