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0db" w14:textId="2cfb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Аральского района Кызылординской области от 28 мая 2026 года № 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Аральского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Аральского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______ 2026 года № _____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жилого дома (кв.м.)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Алимбетова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Байконыр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тенге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2 микрорайон № 20/1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тенге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тенге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2 микрорайон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А. Мархабаева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Д. Нурпеисова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Ж. Тлеубаева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Алимбетова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переулок К. Оразалиева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переулок К. Оразалиева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тенге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39/2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49/2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1 микрорайон № 57/2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2Д/1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2Д/2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18А/2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28А/2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 № 30А/2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38А/2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40А/1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Р. Турымбетова№ 40А/2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69/2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79/2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89/2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91/1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91/2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93/1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С. Сейфуллина№ 93/2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1А/1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1А/2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3А/1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3А/2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7А/1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7А/2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9А/1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9А/2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5 микрорайон 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тенге 74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Боген, село Боген,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 №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тенге 71 тиын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______ 2026 года № _____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Аральского района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Аральского района от 26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91-қ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государственного жилищного фонда";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Аральского района от 28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Аральского района от 26 августа 2020 года № 91-қ "Об установлении размера платы за пользование жилищем из государственного жилищного фонда";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Аральского района от 30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66-қ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Аральского района от 26 августа 2020 года № 91-қ "Об установлении размера платы за пользование жилищем из государственного жилищного фонда";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Аральского района от 22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79-қ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Аральского района от 26 августа 2020 года № 91-қ "Об установлении размера платы за пользование жилищем из государственного жилищного фонда".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