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34b9" w14:textId="1463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2025 года №323-46/1 "Об утверждении бюджета поселка Тасбогет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Кызылординской области 22 июля 2026 года № 388-56/1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323-46/1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поселка Тасбогет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Тасбогет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738 586,4 тысяч теңге,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182 006,6 тысяч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85,0 тысяч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6549,8 тысяч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549 945,0 тысяч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765 453,4 тысяч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-26 867,0 тысяч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26 867,0 тысяч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26 867,0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388-56/1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№323-46/1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