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3e39" w14:textId="ad73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24 декабря 2025 года №330-46/8 "Об утверждении бюджета сельского округа Косшынырау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4 февраля 2026 года № 354-49/8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городcкого маслихата от 24 декабря 2025 года №330-46/8 "Об утверждении бюджета сельского округа Косшынырау на 2026-2028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Косшынырау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155 763,0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20 194,0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135 470,0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161 382,3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- 5 619,3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- 5 619,3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дополнить строкой следующего содержания: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5 619,3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2026 года №354-49/8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№330-46/8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Косшынырау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польз. зем.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польз. зем.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учреждение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57 078,6,0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