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e136" w14:textId="0f9e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9 декабря 2025 года № 199 "Об областном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28 августа 2026 года № 266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605 307 807,5 тысяч теңге,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41 150 118,0 тысяч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5 645 246,9 тысяч теңге;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50 000,0 тысяч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поступления – 4 584 494,0 тысяч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553 877 948,6 тысяч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603 169 636,2 тысяч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69 006 805,6 тысяч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109 112 972,0 тысяч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40 106 166,4 тысяч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3 606 459,9 тысяч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3 606 459,9 тысяч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-70 475 094,2 тысяч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70 475 094,2 тысяч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109 112 972,0 тысяч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42 839 485,8 тысяч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4 201 608,0 тысяч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6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августа 2026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605 307 807,5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41 150 118,0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40 254 672,0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5 645 246,9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5 377 409,9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5 108 009,9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553 877 948,6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23 064 649,6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530 813 299,0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530 813 299,0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603 169 636,2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6 815 609,8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6 310 021,8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4 262 819,7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1 065 793,6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13 979 494,8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3 915 300,2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299 130 086,6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285 541 317,8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933 327,6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4 343 164,2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142 790 193,3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4 437 947,1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8 137 018,0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34 339 533,3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45 045 496,6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12 032 851,8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11 199 052,2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833 799,6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29 628 037,6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14 941 637,4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6 630 987,4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2 037 958,0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11 147 144,6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746 456,4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27 991 484,1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27 991 484,1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3 639 885,1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1 147 117,3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15 203 242,4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25 032 123,1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1 773 298,3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6 025 672,8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1 139 000,3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2 612 547,6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5 319 053,6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43 888 713,7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8 796 279,7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28 246 617,0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48 249 444,7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48 053 405,7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39 474 990,3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8 273 304,3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39 407 866,4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39 407 866,4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3 806 360,9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16 915 761,9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14 390 307,6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3 980 210,9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21 108 936,5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21 108 936,5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20 444 185,0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69 006 805,6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15 158 673,0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40 106 166,4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40 106 166,4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40 102 645,9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-70 475 094,2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70 475 094,2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109 112 972,0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97 869 472,0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42 839 485,8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42 839 485,8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32 787 511,9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10 048 453,4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4 201 608,0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августа 2026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расходы.</w:t>
            </w:r>
          </w:p>
        </w:tc>
      </w:tr>
    </w:tbl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Аббревиатура: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имунного дефицита.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августа 2026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5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в разрезе администраторов бюджетных программ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областного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 8 акимов поселков и 21 акима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религиозно-просветительской деятельности,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профилактики,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религиозно-просветительской деятельности,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объектов профилактики,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исполнения обязательств местного исполнительного органа по ценным бумагам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осуществление платежей по выплате вознаграждений и прочих платежей, вытекающих из условий заимствования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общегосударственных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исполнения финансовых обязательств государства путем выплаты субвенции в местные бюджеты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обязательств местного исполнительного органа по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выплаченных обязательств по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специалистов социальной сферы и агропромышленного комплекса, государственных служащих аппаратов акимов сел, поселков, сельских округов, прибывших для работы и проживания в сельские населенные пункты, мерами социальной поддержки в виде бюджетных кредитов на приобретение или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обеспеченности специалистов социальной сферы и агропромышленного комплекса, государственных служащих аппаратов акимов сел, поселков, сельских округов, прибывших для работы и проживания в сельские населенные пункты, мерами социальной поддержки в виде бюджетных кредитов на приобретение или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своевременного исполнения обязательств местного исполнительного органа по бюджетным кредитам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выплаченных обязательств по бюджетным кредитам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своевременного исполнения финансовых обязательств области по бюджетным кредитам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осуществление платежей по выплате вознаграждений и прочих платежей, вытекающих из условий заимствования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реализованных объектов областной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выставленных на торги объектов областной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пунктов воинского призыва (сбора)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областных (сборных) пунктов призыва лекарственными средствами, необходимым инвентарҰм, противопожарным, медицинским и хозяйственным имуществом, автотранспортом, а также средствами связи и охраны,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военных сборов с военнообязанными территориальных войск и обеспечение материально-технической базы бригады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боевого потенциала территориальных войск, поддержка боевой и мобилизационной готовности,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борьбе с болезнью Конго-Крымской геморрагической лихорадки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Ледовзрывные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Закупка мешков для предотвращения наводнений,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предупреждения чрезвычайных ситуаций аренда вертолета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 уполномоченных органов в области чрезвычайных ситуаций природного и техногенного характера, гражданской обороны, финансируемые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укрепленности потенциала регионов противодействию ЧС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необходимого капитального ремонта пожарных депо и спасательных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регионов первочередными материально-техническими средствами для проведения аварийно-спасательных и неотложных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укрепленности потенциала регионов по противодействию чрезвычайной ситуации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оповещения населения регионов при угрозе чрезвычайной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долгосрочных обязательств по программе финансового лизинга для приобретения специальных пожарных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правонарушений на 10 тыс.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снижения насилия в отношении женщин 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исполнения возложенных обязательств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и материально-техническое обеспечение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органов внутренних дел современным и эффективным оборудованием и техническими средствами, что способствует повышению качества работы, безопасности и оперативности в выполнении служебных обязанностей, а также улучшению условий труда сотрудников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и контроль за передвижением лиц, состоящих на учете службы пробации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обеспечение реализации и развития общего образования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информатизация системы образования в областных государственных образовательных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учащихся 3,4,7,8,9 классов и детей, нуждающихся в специальном образовании, для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и конкурсы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учащихся к участию в олимпиадах, спартакиадах, 100% обеспечение образовательной деятельности.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с ограниченными возможностями развития специальной психолого-педагогической поддержкой и ранней коррекцией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консультативного сопровождения 11964 детей с нарушениям речи и умственной отсталостью в обучении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новых педагогических технологий, применяемых в отношении различных групп детей с проблемами в развитии, обучении, общении и поведении, апробация и 100 % охват 302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воспитанников организаций для детей-сирот и детей, оставшихся без попечения родителей от общего числа детей данной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образования детей и подростков, оставшихся без попечения родителей, осуществление профессиональной подготовки. Помощь в развитии личных способностей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за высокие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победителя гранта и 100% охват за высокие показатели работы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бесплатным обучением в колледжах по востребованным специальностям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заказа в 25 колледжах (100%). Охват 17093 студентов с целью обеспечения социально- экономических потребностей общества высококвалифицированными рабочими специалистами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и финансовое сопровождение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разъяснений по проведению методической работы среди 18000 (100%) учителей 8 методических центров и областного учебного центра, центра воспитания, спорта и дополнительного образования при 7 районных отделах образования и г. Кызылорда.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несовершеннолетним, оказавшимся в трудной жизненной ситуации, и их родителям или другим законным представителям, в среднем 20 детям социального и психологического возраста для выхода из этой ситуации.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дополнительным образованием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сопровождение дополнительного образования 31914 учащихся в образовательных учреждениях.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 учащихся до ближайшей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и вывоза из ближайшей школы 5631 учащихся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на общественном транспорте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Рассмотрена социальная поддержка детей и воспитанников организаций образования, обучающихся по очной форме обучения, в виде льготного проезда в общественном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Байконыр с казахским языком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денежные средства опекунам (попечителям) на содержание 532 детей-сирот (детей-сирот) и ребенка (детей), оставшегося без попечения родителей в области. Обеспечение в размере 10 МРП на 1 ребенка 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обеспечение содержания 44 детей, переданных патронатным воспитателям.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дошкольным воспитанием и обучением от 2 до 6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Непрерывная организация деятельности государственных детских садов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дошкольным воспитанием и обучением от 2 до 6 лет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сегодняшнии день в области в 668 детских садах воспитываются 53406 детей (полный охват)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результатов среднего образования на основе тестирования PISA,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Грамотность чтения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Математическая грамотность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Грамотность по естествознанию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'Размещение государственного образовательного заказа в частных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Обеспечениев в области 39 частных школ,из них 7 филиалов.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специализированного дома ребенка,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риска преждевременной смертности в возрасте от 30 до 70 лет от сердечно-сосудистых, онкологических, хронических респираторных заболеваний и диабета,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статистических данных в области здравоохранения,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информационно-аналитических услуг в сфере здравоохранения,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регионов, на 10000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охваченного иммунизацией всеми вакцинами, включенными в национальные программы, не менее 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готовности медицинских организаций к чрезвычайным ситуациям природно-техногенного характера,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базы специального медицинского 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и профилактической помощи военнослужащим призывного состава в рамках выполнения общих воинских обязанностей, осужденным гражданам, находящихся в исправительных учреждениях, обеспечение деятельности Call-центров, ситуационного центра,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 отдельным категориям граждан,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по программам технического и профессионального, послесреднего образования, успешно прошедших независимую оценку знаний и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требующим сервисного обслуживания, приобретенным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лизинговых платежей по санитарному транспорту,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100% уровня материально-технической базы и инфраструктуры объектов здравоохранения.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100% уровня материально-технической базы и инфраструктуры объектов здравоохранения.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центра оказания специальных социальных услуг №1,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средствами и услугами реабилитации, из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центра оказания специальных социальных услуг №2, Казалинского центра оказания специальных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реабилитационного центра для инвалидов,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деятельности детского центра оказания специальных социальных услуг,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социального заказа в направительственных организациях,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 взносов государства на обязательное социальное медицинское страхование в фонд социального медицинского страхования для безработных и категории Д, 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средствами и услугами реабилитации, из числа обратившихся,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замены и настройки речевых процессоров к кохлеарным имплантам,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15084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возврата предоставленных кредитов для содействия предпринимательской инициативе молодежи,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граждан, в том числе молодежи, тыс.человек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15084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 в том числе молодежь 19494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трудоустройства лиц с инвалидностью,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имеющего доходы ниже величины прожиточного минимума/ниже черты бедности (по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помощи отдельным категориям граждан,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защите прав детей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сетей теплоснабжения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73 944,0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жильем по отдельным категориям граждан, семья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износа электрических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содержанию и реконструкции систем наружного освещения и озеленению и благоустройству города Кызылорда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надежной, высокоэффективной и бесперебойной работы системы наружного освещения в городе Кызылорда и снижение уровня загрязняющих веществ в воздухе на 15-20%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населения к услугам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газоснабжением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жителей города качественными и современными местами отдыха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реализация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 в сферах культуры, информации, молодежной и семейной политики, межконфессионального согласия, межэтнических отношений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мерами государственной молодежной и семейной политики,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размещение государственного информационного запроса через республиканские, местные телеканалы и печатные СМИ, а также интернет-ресурсы,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освещением государственной политики в средствах массовой информации, %'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владеющего государственным языком,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развитие государственного языка и других языков народа Казахстана,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сурдопереводом новостных телепередач на местных телеканалах, минут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реализуемой политикой в сферах культуры, информации, молодежной и семейной политики, межконфессионального согласия, межэтнических отношений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развитие деятельности Ассамблеи народа Казахстана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предоставления услуг в культурной сфере.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поддержка культурных организаций, предоставляющих культурно-досуговые работы,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сохранение культурного наследия,%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Конечный результат: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количества посетителей музеев,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подержка театра и музыкального творчества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 концертов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Посещаемость театров на 1000 человек,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библиотек,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количества посетителей библиотеки на 1000 человек 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доли оцифрованных документов в государственных архивах,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архивных учреждений,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творческого развития и доступности исторических и культурных ценностей,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обновления книжного фонда библиотечной сети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развитие туризма и туристической деятельности,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въездных туристов, обслуженных местами размещения, млн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развитие туризма и туристской деятельности,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спортивных соревнований на областном уровне,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подготовка членов областных сборных команд по различным видам спорта на республиканских и международных спортивных соревнованиях,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поддержка развития физической культуры и спорта для детей и юношества,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населения'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подготовка выпускников-спортсменов в специализированных школах-интернатах и колледжах,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проведения учебно-тренировочных процессов по спортивным занятиям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детей, обеспеченных возможностью заниматься спортом круглогодично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поддержка развития физической культуры и спорта для детей и юношества,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и эффективное освоение в течение года бюджетных средств, выделенных управлению для реализации государственной политики на местном уровне в области охраны окружающей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среды, то есть своевременное и полное перечисление заработной платы работников учреждения, налоговых и неналоговых платежей в бюджет в соответствии с действующим законодательством, возмещение затрат за служебные командировки, проведение расходов на материально-техническое и программное обеспечение управления в целях обеспечения бесперебойной работы аппарата управления. Кроме того, в настоящее время КГУ "Арна" Управления имеет 227 водохозяйственных объектов. Из них 4 водохранилища (Кольтоган, Кыраш, Манап, Кумсай), 194 канала и 14 защитных дамб. При этом из-за низкого технического состояния около 80% водохозяйственных объектов, находящихся на балансе учреждения, требуют осуществления реконструкции или ежегодного текущего ремонта.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экологической обстановки на территории области позволит оказать положительное влияние на окружающую среду, окажет большую помощь населению в заготовке кормов.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эффективное освоение в течение года бюджетных средств, выделенных для реализации государственной политики на местном уровне в области охраны окружающей среды, то есть своевременное и полное перечисление заработной платы работников учреждения, налоговых и неналоговых платежей в бюджет в соответствии с действующим законодательством, возмещение затрат за служебные командировки, проведение расходов на материально-техническое и программное обеспечение управления в целях обеспечения бесперебойной работы государственного учреждения. При этом механическая посадка составляет 6,3 га, лесопосадка - 3,2 га, проведение новых пожарных полос - 498 га, уход за пожарными полосами - 6005 га, организация временных питомников - 102 га.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достигнуты положительные результаты в увеличении лесистости территории области, озеленении населенных пунктов, создании и расширении зеленых зон, развитии плантационного выращивания древесных пород, рациональном использовании лесных ресурсов.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пресечение правонарушений в области охраны, воспроизводства и использования животного мира, усиление мер по борьбе с незаконной охотой, незаконным рыболовством, предупреждение, пресечение и охрана животного мира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правонарушений в области охраны, воспроизводства и использования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рыбного хозяйства Республики Казахстан В рамках Программы на 2021-2030 годы по Кызылординской области в 2026 году планируется выполнить индикативные показатели по выращиванию 1426 тонн рыбы. В целях выполнения данных показателей будет осуществляться стимулирование (через субсидирование) рыбоводных хозяйств и развитие рыбного хозяйства. Предполагается, что эти средства пойдут на частичное удешевление затрат на закуп 60,0 тонн пород карпа и их гибридов, реализуемых через торговые сети хозяйств, занимающихся товарным рыбоводством в регионе.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рыбного хозяйства Республики Казахстан В рамках Программы на 2021-2030 годы по Кызылординской области будет способствовать выполнению индикативных показателей выращивания 16 000 тонн рыбы к 2030 году. В регионе будут расти объемы рыбохозяйственной продукции, увеличиваться объемы экспорта рыбной продукции, создаваться дополнительные рабочие места.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(перевозка)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плану, образцы крови, взятые у 1 713,9 тысяч животных (601,5 тысяч крупного рогатого скота, 1 061,0 тысяч овец, 49,6 тысяч верблюдов, 0,1 тысячи свиней, 1,7 тысячи собак), будут доставлены на перерабатывающее предприятие, с которым заключен меморандум, по результатам диагностических исследований в ветеринарных лабораториях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(хозяева)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результат:Компенсация владельцам больных животных, выявленных в ветеринарных лабораториях по результатам диагностических анализов образцов крови, взятых у 601,5 тыс. голов скота и 1061,0 тыс. голов крупного рогатого скота.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видов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результат:В целях предотвращения экзоотических заболеваний животных сельскохозяйственным животным будет введено 836,9 тысяч доз профилактической вакцинации.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идентифицировано и внесено в базу данных 367,6 тысяч сельскохозяйственных животных.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от 12 различных заболеваний, транспортировка образцов крови для диагностического анализа на 2 различных заболевания.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предотвращения 12 особо опасных заболеваний животных заранее вводят 6 235,7 тысяч доз ветеринарных препаратов, а также собирают и транспортируют 1 742,4 тысячи образцов крови для диагностических исследований.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73 скотомогильников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районах будут созданы стандартные по размеру кладбища для захоронения скота, предназначенные для утилизации туш животных и биологических отходов.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поддержания эпизоотической стабильности в регионе будет доставлено 6 235,7 тысяч доз ветеринарных препаратов, выделенных из республиканского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закуплено 836,9 тысяч доз ветеринарных препаратов для профилактики 6 различных эндемических заболеваний животных.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государственные закупки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идентификации сельскохозяйственных животных будет закуплено 459,1 тысячи ушных бирок.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27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специальных автомашин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высоко репродуктивных сортов семянного материала, 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1237,7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доли элитных сортов семян,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пестицидов,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посевных площадей,%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приоритетных культур, тн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сельхозкультур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поливной воды, куб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продукции, млрд.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тары пестицидов,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обеспечение мероприятий по обезвреживанию тары,%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химической обработки против вредных организмов,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проведения химической обработки против вредных организмов,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посевных площадей, применяющих водосберегающие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посевных площадей, пользующих водосберегающие технологии,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документами сельхозтехники,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документами сельхозтехники,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субсидируемых проектов, 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потребности субсидирования,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поливных угодий,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инвентаризации поливных угодий,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микрокредитование сельского населения,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микрокредитования,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микрокредитования проектов,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материально-технической базы бригады территориальной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материальной-технической базы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(область)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тыс.кв.м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модернизированных объектов культуры, в том числе в отдаленных районах,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пассажирских перевозок по социально значимым сообщениям, направление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развитию предпринимательства, 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запланированных мероприятий,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предпринимательства, количество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государственной поддержкой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предпринимательства, количество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частичного гарантирования кредитов субъектов предпринимательства,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субъектам предпринимательства, количество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предоставлении государственных грантов субъектам предпринимательства,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коммунального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региона, развитие информационно-коммуникационной инфраструктуры и поддержка инновационной экосистемы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аппарата в целях качественного и своевременного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Аббревиатура: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"АБП" - администратор бюджетных программ; 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"БП" - бюджетная программа;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"ЧС" - чрезвычайная ситуация;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"МРП" - месячный расчетный показатель;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"СПИД" - синдром приобретенного имунного дефицита;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"ВИЧ" - вирус иммунодефицита человека;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"СМИ" - средства массовой информации;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"КГУ" - коммунальное государственное учреждение.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августа 2026 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9 " декабря 2025 года № 199</w:t>
            </w:r>
          </w:p>
        </w:tc>
      </w:tr>
    </w:tbl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строительства "под ключ" по Кызылординской области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теңге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работ по проектированию, закупкам и реализации (строительству и (или) реконструкции), предполагаемых к финансированию за счет бюджетных средств (ЕРС)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 дорог и инфраструктуры к специальной экономической зоны "Коркыт ата"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32 057 525,68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3 789 455,64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22 736 733,85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5 531 336,19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инновационного творчества в микрорайоне Аль-Фараби города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6 894 472,76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6 794 472,76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центра развития детско-юношеского спорта и активного отдыха в городе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11 440 454,63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11 240 454,63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Реновация улично-дорожной инфраструктуры города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5 402 629,43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5 302 629,43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драматического театра расположенного на территории Президентского парка в городе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34 463 251,40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34 463 251,40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Сырдарья по улице Токтыбаева в городе Кызылорда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16 354 547,60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7 177 273,80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7 177 273,80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400 посещений в смену в пос. Тасбугет г. Кызылорда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12 322 050,00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7 302 050,00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газораспределительных сетей населенных пунктов Сунак ата, Енбек, Екпинди, Кожамберды и Такыркол Жанакорганского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4 296 902,27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4 276 902,30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газораспределительных сетей населенных пунктов Актобе, Акжар, Турмаганбет и Алдашбай ахун Кармакшинского района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5 745 118,08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5 725 118,08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128 976 951,85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40 712 707,04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68 253 584,85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20 010 659,99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