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9cc7e" w14:textId="319cc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Кызылординской области от 10 мая 2023 года № 75 "Об утверждении Методики оценки деятельности административных государственных служащих корпуса "Б" акимата Кызылординской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13 августа 2026 года № 175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Закона Республики Казахстан "О государственной службе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акимат Кызылординской области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Кызылординской области от 10 мая 2023 года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акимата Кызылординской области" (зарегистрировано в Реестре государственной регистрации нормативных правовых актов за № 181769).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Коммунальному государственному учреждению "Аппарат акима Кызылординской области" принять меры, вытекающие из настоящего постановления.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коммунального государственного учреждения "Аппарат акима Кызылординской области".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Кызылординской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