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60df8" w14:textId="1060d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субсидируемых пестицидов, биоагентов (этномофагов) и нормы субсидий на 1 литр (килограмм, грамм, штук) пестицидов, биоагентов (этномофагов) по Кызылординской области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9 июня 2026 года № 111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12-12)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7 Закона Республики Казахстан "О государственном регулировании развития агропромышленного комплекса и сельских территорий", приказом Министра сельского хозяйства Республики Казахстан от 30 марта 2020 года </w:t>
      </w:r>
      <w:r>
        <w:rPr>
          <w:rFonts w:ascii="Times New Roman"/>
          <w:b w:val="false"/>
          <w:i w:val="false"/>
          <w:color w:val="000000"/>
          <w:sz w:val="28"/>
        </w:rPr>
        <w:t>№ 107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повышения урожайности и качества продукции растениеводства" (зарегистрировано в Реестре государственной регистрации нормативных правовых актов за № 20209) акимат Кызылординской области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субсидируемых пестицидов, биоагентов (энтомофагов) и нормы субсидий на 1 литр (килограмм, грамм, штук) пестицидов, биоагентов (энтомофагов) по Кызылординской области на 2026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Кызылординской области.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Кызылординской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Ергешбаев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"9" июня 2026 года № 111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пестицидов, биоагентов (энтомофагов) и нормы субсидий на 1 литр (килограмм, грамм, штук) пестицидов, биоагентов (энтомофагов) по Кызылординской области на 2026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субсидируемых пестицидов, биоагентов (энтомофагов)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субсидий,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Bang Prothazole, к.с.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Bang Topazine, к.с.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EVA PLUS, к.с.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LIBRO,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4 362,50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АБАКУС УЛЬТРА,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АБАЛОН, 1,8%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АБРИС, 25%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АБСИНТИУМ,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АВАКСС,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АВАТАР, 35%,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АВЕЦИД СУПЕР 12 %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7 812,50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АГРАСТАР,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 Гент Плюс 800, с.п.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АГРИС,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3 554,50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АГРОШАНС,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 10% водный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АДАЛТ,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АДВАНС,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АЗОРРО,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9 348,15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АЙКОН,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АЙТРИБУМ, в.д.г.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АКАРИН, 3,6% 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АККОРД,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АКРАМАЙТ, 48 %, с.к.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5 803,50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050,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АЛГОРИТМ,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**АЛИОТ,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АЛЛЕРТ, сухая текучая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АЛСИОН,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АЛТАИР, с.э.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АЛЬВЕРДЕ,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АЛЬТО СУПЕР 330,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АЛЬФАПЛАН, к.с.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 СУПЕР 33%,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АЛЬФАШАНС,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АМАДЕУС,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АМЕТИСТ с.к.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4 332,50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АМИДА,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АМИНСПРЕЙ,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1 551,73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АМИСТАР ЭКСТРА 280,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4 332,50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АМПЛИГО 15, масляный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АНИМА, м.к.с.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АНТАРЕС,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АПРОВАТОР,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5 803,50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АРБАЛЕТ, 60% смачивающийся порошок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АРГАМАК, водно- 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АРДГЛИФ,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АРИЛОКС,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СУПЕР, эмульсия масляно-водная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Армцид Плюс, в.д.г.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АРНИ, к.с.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7 241,38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АРУДИФ, с.к.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АСПИД,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АССОЛЮТА, м.к.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3 232,76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 ПРАЙМ, масляный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АСТЭРИКС,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АТРИУМ, в.д.г.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***АХИЛЛЕС,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АЦЕТАЛ ПРО,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6 760,90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 ГОЛД 120,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БАГИРА, м.к.э.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4 655,17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 СУПЕР 100,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БАЗУКА,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БАЙСАТ 540, в.р.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БАЙТАН, к.с.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8 275,86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БАЙТОРЕ, водно-суспензионный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БАКЛЕР, концентрат микроэмульсии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БАКСИГА 32,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СУПЕР,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ФОРТЕ,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БАЛИЙ, к.м.э.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БАНЗАЙ,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750, в.д.г.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ГОЛД, в.д.г.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 10%,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БАСТА, 15%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3 617,90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БЕКАНО, к.с.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91 857,50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БЕЛЛАТОР, в.р.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9 089,29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 ЛАЙТ,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4 836,21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БЕЛЛИСИМО, э.м.в.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5 818,97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БЕЛТ,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БЕНАГРО,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 Гур, в.д.г.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БЕНЕВИЯ,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БЕНИТО,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6 211,80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БЕНТАСИЛ,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БЕРЕТТА, мас.д.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7 343,75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БЕСКАР, к.с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11 896,55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БЕСТУТАКС,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 ГАРАНТ,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22, мас.к.э.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СУПЕР МД масляный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БЕТАШАНС ТРИО,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БИ-58 ТОП,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2 758,50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 заводская бинарная упаковка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БИНГО, к.с.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БИНГО,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Биолан Супер, в.р.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БИСКАЯ,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Бисульда Плюс 175, к.с.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22,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4 439,50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300, масляный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6 077,50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БОЛЕРО, с.э.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43 017,00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БОМБАРДИР 220, с.к.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 НЕО,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БОСФОР,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10%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4 362,50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БРАВО 500,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3 924,50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БРЕЙК,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БРОПАК,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БРЭМБО,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2 068,97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Бульдог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 ЭКСТРА 75 %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ВАЛСАГЛИФ,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ВАЛСАМИН, 72%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1 551,73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ВАНТАКОР, к.с.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ВАНТЕКС, м.к.с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8 839,50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ВАРИАТОР,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ВАРРАНТ, водный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8 275,86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ВАРЯГ,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ВЕКТОР, к.с.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12 931,04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ПАУЭР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7 723,50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ВЕРИМАРК,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ВЕРСУС ДУО к.с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7 758,62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ВЕРТИМЕК 018,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ВЕРТИМОС ИКС,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ВИВАТ 48%, в.р.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ВИДМАСТЕР 480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ВИКТОРИ, в.р.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ВИЛЛАН СУПЕР, 10%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ВИНКА ХЛОРАНТРАНИЛИПРОЛ, к.с.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ВИНКИ ТАЙГЕР, к.с.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ВИРТЭНТО 400, с.к.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90 059,50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ВОЛЬНИК, в.р.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ВОСТОРГ, к.с.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10 714,50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ГАВАНЬ ПЛЮС,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ГАЙТАН,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ГАЛИОН,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 СУПЕР 108,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ГАЛОШАНС,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ГАМБЕЙ,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ГАМБИТ,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ГАНИМЕД,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ГАРДА к.с.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7 758,62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 СУПЕР,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ГАУР,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 ПРАЙМ, к.с.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12 155,17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ГЕЗАДЕКС, к.с.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ГЕЗАТРИН 500, с.к.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ГЕЙЗЕР,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9 227,22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905,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ГЕЛИФАС,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ГЕПАРД,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 900,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ГЕРБАСТАР, в.д.г.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ГЕРБИКС, в.к.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ГЕРБИТОКС-Л,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2 198,50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300,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3 554,50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ГРАНД,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ГЕРОЛЬД, водно-суспензионный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ГЛАДИАТОР, 4 %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540,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ФОРТЕ 757,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Глифор Форте, в.р.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ГЛИФОСАТ-ГОЛД,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ГЛИФОШАНС СУПЕР,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2Е,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480,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9 233,65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 ГРАНД,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ГОПЛИТ, к.с.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8 928,50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 БФ,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ГРАМИНИОН,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ГРАНАТ, в.д.г.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ГРАНБЕРГ,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ГРАНД ЭКСТРА 540,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ГРАНИТ СУПЕР,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Гран-при, в.д.г.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МЕГА,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37 053,50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ГРАСИДИМ,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ПРЕМИУМ,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ГРЕЙДЕР, водно-гликолевый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9 089,29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ГРЕЙЗ, 60%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ЭКСТРА 2,4-Д, в.р.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1 551,73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ЭФИР,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ГРИНСТАР ГОЛД,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ГРОЗНЫЙ, в.д.г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9 821,43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ГУНСЯО, 10%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ДАБСПРЕЙ,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ДАМБА,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ПАУЕР,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4 419,50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ЭКСПЕРТ,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2 758,50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Д–АРМОН–Эфир, 72%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ДЕЗИМИН 2.5,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ДЕЙМОС,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ДЕКСТЕР,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2 437,50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ДЕЛИК, 240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8 695,50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 250,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ДЕЛЛЕР, в.г.р.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ДЕНТАЙР, в.р.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ДЕССЕНЛИН, 48%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ДЕТОКС 75%, в.р.к.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ДЕЦИС ЭКСПЕРТ,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ДЖАЛЕНТРА, к.с.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30 768,37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ДЖЕРОНИМО, в.д.г.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ДИАМАКС,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ДИАМИН, 72%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1 551,73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ДИАНАТ, 48%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*ДИКОШАНС,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ДИМЕТРОН,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2 758,50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ДИМИПРИД, 70%,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ДИНАМИТ, 48% с.к.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ДИОМА,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 ФОРТЕ,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3 232,76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ДИТОКС,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2 758,50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ДИУРОН,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ДИФЕРОН, с.к.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ДИФИЛАЙН,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ДИФЛУР, 48%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ДИФУЗ, 48%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ДИШАНС,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2 758,50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ДОБЕРМАН, к.с.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10 344,83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ДРАГУН,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ДРАЙВЕР, в.д.г.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ДРАКОН, 77%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ГОЛД 960,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37 241,50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ДУШАНС,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Евроделект,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ЕВРО-ЛАЙТНИНГ, 4,8%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 ПЛЮС, 2,4%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ЕВРОШАНС,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ЕВРОШАНС ПЛЮС, в.р.к.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ЕЛНУР-Д,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ЕССЕНЗЛАК, 4%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ЕССЕНЛИВЕР, в.д.г.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9 821,43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ЕССЕНСЕКОР, 70%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ЕССЕНТАПИР, 10%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 ИКС,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ЗЕНКОШАНС,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ЗЕНОН АЭРО,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4 358,50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ЗИНГЕР, с.п.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ЗЛАКОСУПЕР 7,5%, эмульсия масляно-водная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ЗОЛОТОЙ ДРАКОН, в.р.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ЗОНТРАН,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9 074,10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ИЗУМИ с.к.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ИЛИОН,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11 804,36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ИМАЗОШАНС,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ИМИГЕРБ, в.р.к.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 ПЛЮС,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ИМИДОК,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ИМИДОР, 20% водный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ИМПАКТ, 25%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 СУПЕР,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ИМПЕРА,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6 206,90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ИМПЕРАТОР, 20 % в.к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 30,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40 172,00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ИНСЕКТОР,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ИНТЕГРАЛ,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ИРБИС,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ИРВИН,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ИТАРР 80,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КАЗУАР,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КАЙМАН, в.д.г.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43 956,52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 540,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КАЛИНА, к.с.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КАПРИ, к.с.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8 793,11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КАПТОРА, 4,8%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ПЛЮС, 2,4%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КАРАТЕЛЬ,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КАРАТОШАНС,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 СУПЕР 100,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050,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ЗЕОН 050, с.к.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КАРБУЗИН, 70% смачивающийся порошок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КАРДИНАЛ,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КАРИШАНС,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ПРЕМИУМ,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47 844,83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ПРО в.д.г.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43 956,52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ФОРТЕ, в.д.г.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ЭКСПРЕСС, в.д.г.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40 603,45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КАССАР ПРО,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43 965,52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КАССИУС, водорастворимый порошок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КАТРОС,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КАТТЕНГ,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Квелекс 200, в.д.г.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34 821,50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КВИКСТЕП,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КЕНТАВР, в.д.г.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КЕРБЕН 500, к.с.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ЛАЙТ,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ФОРТЕ,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5 948,28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КИНЖАЛ, к.с.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КИНОКС, водный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КИНФОС,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8 221,50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КЛЕВЕРОЛ, к.с.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КЛЕТОШАНС,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КЛИАРАП,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КЛИАФИЛТ,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КЛИНСПРЕЙ ЭКСТРА, в.г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100, 10 %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КЛИНЧ, в.д.г.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32 241,50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КЛОБИ ПЛЮС, к.с.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 ПЛЮС,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КЛОНРИН,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КЛОПЭФИР,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КЛОРИТ, в.р.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3 554,50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КЛЭРИТИ,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КОБАЛЬТ, к.м.э.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КОГОРТА, водно-гликолевый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8 448,50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КОЙРА, к.с.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 ПРО, концентрат микроэмульсии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3 879,50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КОМАНДОР 70 %, в.д.г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КОНВИЗО 1, м.д.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КОНСОРТ, к.с.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5 096,98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КОНФИДОР, 20% водный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9 622,20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КОПРОТЕКТ,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КОРАГЕН,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КОРАЛЛ 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КОРВУС,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9 310,35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КОРНЕГИ,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КОРОЛЬ 400, с.к.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КОРРЕКТОР,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 СУПЕР,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КОРСО 72%, в.р.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1 551,73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КОРТИК,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2 812,50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КОРУМ,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КОСМИК ТУРБО,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КОУИН,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КРАФТ,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ИКСТРИМ,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КРЕДО,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КРЕЙСЕР, 20% водный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КРЕЙЦЕР,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КРУЦИФЕР,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ФОРТЕ,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КУМПАРСИТА,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КУНГФУ, 54%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КУПАЖ,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КУПОЛ ЭКСТРА,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2 437,50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ЛАЗУРИТ, смачивающийся порошок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СУПЕР, концентрат наноэмульсии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УЛЬТРА,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ЛАЙНЕР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ЛАНС,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ЛАНТУС, к.с.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6 982,76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ЛАНТУС ФОРТЕ, к.с.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6 594,83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ЛАНЦЕЛОТ 450,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49 335,00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ЛАРТ, в.р.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ЛАССО,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ТОП, микрокапсулированная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ЭКСТРА,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ЛАСТРОЛ, к.с.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300,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9 051,73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ФОРТЕ,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КОМБИ,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ФОРТЕ 200,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ЛЕНОЦЕТ ПЛЮС, к.с.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ЛЕОПАРД, в.д.г.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ЛЕРАШАНС,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ЛИБЕРТИ ПЛЮС,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 ГИБРИД, м.к.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6 034,49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ЛИДЕР, смачивающийся порошок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ЛИРА, к.с.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7 758,62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ЛИРУМ 078, с.к.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ЛИСТЕГО ПРО 050,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6 785,50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ЛОКУСТИН, к.с.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15 263,57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3 554,50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ЛОТОС СУПЕР, к.э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ЛУИДОР,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43 965,52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 ФОРТЕ,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47 844,83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МАГНЕТО,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СУПЕР, в.д.г.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27 327,50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МАДЖЕСТИК,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МАЙСТЕР ПАУЭР,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5 555,50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МАМБА,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МАРЛЕНОПРИДА, 70%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ПЛЮС,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МАУЗЕР, в.д.г.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41 379,30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 МД, м.д.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 ПРО,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25 862,07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МАЧЕТЕ,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МАЭСТРО 135,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3 392,86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МЕГАЛИТ, в.р.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МЕКАР,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МЕРИТ 45,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21 631,50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 ПЛЮС 960,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МЕТАФОР, в.д.г.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*МЕТЕОР 540,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Метомакс, к.с.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МЕТРИБУТ, к.с.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МЕТУРОН,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МЕЦЕНАТ в.р.к.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МИЛАГРО ПЛЮС 270,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МИНСТРЕЛ,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1 642,86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МИТРОН,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МИУРА,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МОВЕНТО ЭНЕРДЖИ,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 СУПЕР 230,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МОМУС,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МОНБЛАНК,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МОНОМАКС,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МОРТИРА,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ПРЕМИУМ,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43 017,00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ФОРТЕ,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40 603,45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МОСПИЛАН 20%, р.п.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МОЩЬ,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МУСТАНГ, 75%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МУСТЕР, с.э.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МУШКЕТ ПЛЮС,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НАВИЕТ,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НАНДОР,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НАНКИНА,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1 551,73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НЕКСУС, в.р.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НИССОРАН 10% с.п.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9 760,33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400,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112 053,50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СУПРИМ,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25 446,40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НОПАСАРАН, 40%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НОРДСТРИМ, в.д.г.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НУКЕР ПРО,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НУРЕЛЛ 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ОБЕРОН РАПИД,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ОКТАВА,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ОМАЙТ, 57% В.Э.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ОМЕГА, 50%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ОПТИМО, 20%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ОПТИМУС ПРАЙМ,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ОРГАНЗА,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 25, м.д.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ОРИКС,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6 681,04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ОРУЖИЕ,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ОРФЕЙ,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13 448,28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ОСИРИС, 6,5%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 ПЛЮС,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 120, в.р.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11 120,69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64 655,17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 УЛЬТРА,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45 258,62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ПАНАМЕРА,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 4 %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ПАРАДЕУС, с.к.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ПАРАДОКС,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11 120,69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 480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ПЕГАС, 13,5%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3 392,86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 СУПЕР 7,5% эмульсия масляно-водная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ПЕНДИМЭКС,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ПИКСТАР,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 2,4-Д, 72%,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1 551,73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Пиларвива, к.с.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ПИЛАРДЭН,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ПИЛАРКИНГ, 20% водный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ПИЛАРКЛОТРИН ZC,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6 742,50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ПИЛАРКЛЭЙМ, в.г.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ПИЛАРНИНДЗЯ, м.к.с.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ПИЛАРОФ,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ПИЛАРСАТО СУПЕР, в.р.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ПИЛАРТЕП,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ПИЛАРФЕНД ZC, м.к.с.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ПИЛАРФЛАМ, к.с.,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ПИЛАРФЛОРА, с.э.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ПИЛОТ, водно-суспензионный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ПИНАЗОЛ ПЛЮС,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ПИРЕЛЛИ,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ПИРИНЕКС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Подиумакс, м.к.э.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ПОЛГАР,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Полиан, м.д.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19 396,55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ПРЕКЕР, к.с.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ПРЕМИУМ,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ПРИАКСОР,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14 033,25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ПРИНЦИПАЛ ПЛЮС,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ПРИШАНС СУПЕР, с.э.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ПРИШАНС,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 720, в.р.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1 551,73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ГРАНД,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3 103,45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УЛЬТРА,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3 103,45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ПРОЗАРО КВАНТУМ,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ПРОКЛЭЙМ ФИТ 450,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ПРОКСИМУС,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ПРОМЕТЕЙ,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УНИВЕРСАЛ, к.м.э.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3 879,50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ПРОПОНИТ ДУО,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ПРОТЕУС,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7 691,73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4 655,17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ПУЛЬСАР, 4%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100, 10%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ПУМА-СУПЕР 7,5%, эмульсия масляно-водная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ПУНТО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7 589,50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РАКУРС,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20 129,50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300,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3 554,50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ЭКСТРА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РАПИРА, 4%, к.э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РАТНИК,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 80 % в.д.г.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*РАУНДАП ЭКСТРА 54%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*РЕГЛОН ФОРТЕ 200,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РЕГЛОН ЭЙР 200, в.р.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РЕЙВ,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4 913,80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РЕЙНВЕЛ,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РЕЙНДЖЕР,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7 974,14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РЕКС ДУО, 49,7%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РЕМИ 2.0, к.с.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4 655,17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 ТРИО,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22 411,20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ФОРТЕ,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РЕСТРИКТ, в.д.г.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РИДАУТ,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РИДОВЕР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 ЭВЕЙ,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РИМКОРН,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РИМУС 25%,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РИСОВОД, м.д.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РИСТОКС, м.д.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РОГОР-С,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2 758,50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РОКИ,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РОНИН,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РОНФОС,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РУБИКОН,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САЛЬВО,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64 526,00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САМБО 315,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САМУРАЙ СУПЕР,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САМУРЫК 400,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3 351,50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*****САНСЭР КОМБИ,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7 758,62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САНСЭР,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8 275,86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САНФЛО,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САНШАЙН,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САПФИР, в.р.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САРАЦИН, э.м.в.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7 758,62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 ЭКСТРА 54%,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САРРЕНДЕР,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8 437,50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 ФОРТЕ, м.д.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9 593,47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СВАРОГ, с.э.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СЕКАЧ, м.д.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51 724,14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 ПРО,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30 258,62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 ФОРТЕ , в.д.г.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18 620,69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СЕРАПЕН,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СЕРАПЕН ПЛЮС,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СЕРП, в.р.к.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СИЗАРО,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СИКУРС,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СИРОККО,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2 758,50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СКАЙСТАР,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4 332,50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 250,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СКАРАБЕЙ, с.э.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ПРО,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8 275,86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УЛЬТРА,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8 275,86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ФОРТЕ,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4 362,50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СКУТУМ, с.к.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ФОРТЕ,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СМИЛОДОН,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9 318,50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СНАЙПЕР, в.д.г.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СОБОЛЬ, водная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СОЛАМ,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 ПРО,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СОЛИГОР,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СОЛЬВЕР,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4 655,17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СПАЙДЕР,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СПАРРИНГ, м.д.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11 031,25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СПАРТА, в.д.г.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ЛАЙТ,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3 801,73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ФОРТЕ,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27 737,07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СПОРТАК,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4 318,97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СПРИНТ 240,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*СПРУТ ЭКСТРА,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СТАЗИС,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СТАНИС ПРО, в.д.г.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56 896,55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ГРАНД,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ФЛО,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СТАУТ,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СТИЛЕТ,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20 991,50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СТИРАП, 45%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СТОУН 300, в.р.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3 554,50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СТРАГЛ, водный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СТРАЖ,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СТРАТЕГО,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УЛЬТРА, 10 %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СТРИГ, 72 %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1 551,73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СТРОБИШАНС ПРО,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4 332,50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Стэйпл 33,6%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СТЭЙТ, м.к.с.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СУНКАР 400, к.к.р.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3 351,50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 АЛЬЯНС,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СУПЕРКОРН,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12 068,97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СУПЕРМЕН, в.р.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1 551,73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СУПЕРМЕТ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СУПЕРСТАР,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4 332,50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*СУХОВЕЙ,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СЭМПАЙ,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5 511,50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Сэнтиум 600, в.р.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8 793,11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СЭНТИУМ,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3 554,50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 100,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6 498,50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ТАЙГЕР, э.м.в.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3 879,50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ТАЛАКА 100,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ТАЛАНТ,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ТАЛГАМ 240,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ТАМПЛИЕР, м.д.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9 611,61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ТАНДЕМ PRO,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3 351,50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ТАНРЕК,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ТАНТО,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8 982,15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ТАПИРОШАНС,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ТАУЭРСПРЕЙ, 85%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*ТАЧДАУН 500,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ТВИСТ,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ТЕБАЗ ПРО, с.к.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ТЕЙЯ,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 ГОЛД,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ТЕРЕКС,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ТЕРРАНО,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8 793,11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ТЕСПИАН,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ТИАЗОКСИС, 10% с.п.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9 760,33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ТИАМАКС, к.с.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ТИАМЕТРИН,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ТИАМИКС, к.с.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250,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ТУРБО 575,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ТИМАМЕКТИН, 3,6%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ТИМАТЕРР к.с.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ТИМСПРЕЙ,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ТИТАН ДУО,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3 351,50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390,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 25%, сухая текучая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ТИФИ, в.д.г.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ТОМАГАВК,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ТОМАГАВК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080 BF,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080,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 ИКС,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Топмазин Плюс, в.р.к.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ТОПШОТ 113,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ТОРЕАДОР ЭКСТРА,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500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540,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**ТОРО, 5%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ТОРРЕС,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6 465,52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ИКС, к.к.р.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ПЛЮС, в.р.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ЭКСТРА,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ТРЕЙСЕР,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ТРЕЛ 300,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3 554,50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ТРИАДА,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10 446,43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ТРИАЗОЛ,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ТРИАКТИВ,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9 827,59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ТРИБИН 750,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ТРИБУН, сухая текучая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ТРИБЬЮТ,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ТРИЗОЛЮТ, м.д.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 750,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48%,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МАСТЕР,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СУПЕР,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ТРИЦЕПС,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56 465,50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 ФОРТЕ,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УНИКО,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7 612,50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*УРАГАН ФОРТЕ 500,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ФАБРИС, эмульсия масляно-водная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ФАЛЬКОН, 46%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4 655,17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ФАНФАН,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ГАРАНТ 757,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ГОЛД, 54%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ФАСКОРД,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 250,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ФАСТАК, 10%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ФАСШАНС,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ФЕЛИКС 757,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6 941,97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ФЕНИКС,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ЭКСТРА,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ФЕНОМЕН,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ФЕРАЗИМ ГРИН,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9 051,73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ФЕЯ,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ФИНЕС ЛАЙТ,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61 056,00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750,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ДУЭТ 750,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ФЛАЗЕР, к.с.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ФЛЕЙМ,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8 017,24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ФЛЕКСАЙД,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 УЛЬТРА, в.р.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ФЛОРАН к.с.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ФЛЮРОФЕН 240,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ФОБОС, масляно-водный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ФОКСТРОТ, водная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ТУРБО,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4 836,21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ЭКСТРА, 13,5%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3 392,86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ФОМЕСОФТ,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ФОРВАРД, масляный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4 714,29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ФОРИНДО МИКС, м.д.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5 555,50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Формуляр,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ФОРСАЖ,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ФОРТУНА, 40% с.к.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ФОРУС, в.р.к.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9 089,29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ФУЛТАЙМ, м.д.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УЛЬТРА, эмульсия масляно-водная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ФУХУА ГЛИФОСАТ 360, в.р.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ХАЗНА, 60 %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ХАЙПРО ЭКСТРА, в.д.г.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ХАЙФОП,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 300, водной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3 554,50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ХИЛЕР, масляный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ХИМСТАР,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ХЛОРЦИРИН, 55%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ХОПРОЛ, к.с.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ЦЕНЗОР МАКС, мас.к.э.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 ПРОФИ,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ЦЕПЕЛЛИН,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ЦЕПЕЛЛИН ЭДВАНС,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ЦЕРБЕР, к.с.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ЦЕРИАКС ПЛЮС,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ЦИКЛОН,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ЦИПЕРФОС-Д,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ЦИПРОФЕН 440,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ЦИФОС 550,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ЦУНАМИ,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24,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ШАНСГАРД,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ДКБ,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ШАНСИЛИН, в.д.г.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ШАНСИЛ,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ШАНСИТЕК,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 ПЛЮС, в.д.г.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ШАНСТИ,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ШАНСТРЕЛ 300,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3 554,50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ШАНСЮГЕН, водная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ШАНТУС,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ШАРПЕЙ,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4 051,50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ШЕДОУ,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ШТОРМ, 0.005% восковые брикеты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3 119,66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ЭВЕЛИН, к.с.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9 568,97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 70%,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ЭВИТО Т,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ЭВОЛЮШН,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5 948,28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ЭГИДА,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 2.0,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43 965,52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ЭКСКАЛИБУР,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ЭКСЛИБРИС,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ПРЕМИУМ, с.э.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ЭЛАМЕТ, заводская бинарная упаковка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ПРЕМИУМ,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ЭКСТРА,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ЭЛАТУС ЭЙС 290,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ЭЛИСТЕР,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ЭЛЛАДА,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ЭЛЬФ,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12 907,50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ЭМИТИ,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9 827,59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ЭНДИМИОН,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 ИКС, к.с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247,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Топ 325,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ЭРЛИКОН,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3 392,86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ЭРУДИТ,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72 586,00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ЭСПАДА 350,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ЭСТАМП,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ПРИМА,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ЭСТОК,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64 526,00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ЭСХИЛ в.г.р.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ЭТИЛГЕКСУЛАМ-Д,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ЭФЕРОН-ГОЛД,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960,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ЭФИРАКС,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КОРСО, эмульгируемый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******ЯКУДЗА,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АГАМАГГАН,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АПИС,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 Форте, в.р.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Буриза м.д.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6 666,60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ГАЛЛАНТНЫЙ, 75% с.т.с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ГАРМОНИЯ,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ГОРЕЦ, в.р.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ДАГОН,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2 741,40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Даларан, м.д.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ДИОНИС,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ДИУРОН,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ДОАЛ,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ПРОТЕКТ,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4 021,80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4 821,60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КАРАБОР, м.к.э.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КАРАВАН, к.с.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КАТРАНАТИР,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КЕРУЕН, м.к.с.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КЛАСТРО,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КЛОРИД, водный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КОРВЕТ,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3 131,40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 4%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ЛИНКОР,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ЛЯТРИН,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МБМ,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МЕТСУМЕТ,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6 057,60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МЭДЖИК,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2 871,60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СУПЕР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6 982,76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10 231,20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ОЛИВЕР,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11 785,72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ОЛРАЙТ 57%,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4 264,28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РАДУГА, м.д.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Экстра, в.р.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*СПРУТ ЭКСТРА,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 ,33%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ТЕРРА, 4%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ТИРАКС ДУО,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ТИТАН, в.к.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ДУО,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4 021,80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ТРИО,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ТОНГАРА,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ТРЕНТ, в.д.г.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ТРИАСТИН,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5 586,20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ФЛЭКС ЭКСПЕРТ,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ХАЗНА, 60 %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6 057,60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ЦЕНТУРИОН, эмульсия масляно-водная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Элемейн, в.р.к.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ЭСПЕРО,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13 339,28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1 612,80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ЯГУАР, эмульсия масляно-водная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БИОБАТУРИН, с.п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ВАЦИПЛАНТ, т.пс.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КЛЕРАТ 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2790,68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ФИТОЛАВИН,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3285,608</w:t>
            </w:r>
          </w:p>
        </w:tc>
      </w:tr>
    </w:tbl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1"/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препараты, имеющие государственную регистрацию двойного назначения и используемые как гербицид и десикант;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**препараты, имеющие государственную регистрацию двойного назначения и используемые как инсектицид и как препараты, разрешенные для применения против вредителей запасов в складских помещениях товаропроизводителей сельскохозяйственной продукции;</w:t>
      </w:r>
    </w:p>
    <w:bookmarkEnd w:id="3"/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препараты, имеющие государственную регистрацию двойного назначения и используемые как инсектицид и как препараты, разрешенные для применения против вредителей запасов на предприятиях в системе хлебопродуктов;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 препараты, имеющие государственную регистрацию двойного назначения и используемые как инсектицид и фунгицид;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 препараты, имеющие государственную регистрацию двойного назначения и используемые как инсектицид и препарат для предпосевной обработки.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