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ceca" w14:textId="256c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Приозерского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7 августа 2026 года № 44/339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Приозерского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XXIV сессии Приозерского городского маслихата от 17 января 2023 года №24/197 "Об утверждении Положения государственного учреждения "Аппарат Приозерского городского маслихата"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XLIV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 от 07 августа 2026 года № 44/339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Приозерского городского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Приозерского городского маслихата" (далее - аппарат маслихата) является государственным органом Республики Казахстан, обеспечивающим деятельность Приозерского городского маслихата, его органов и депутатов.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101100, Республика Казахстан, Карагандинская область, город Приозерск, улица Балқаш, дом 5.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государственного органа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осуществление организационного, правового, материально- технического и иного обеспечения городского маслихата и его органов, оказание помощи депутатам в осуществлении их полномочий;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 информацию по вопросам повестки дня планируемых сессий городского маслихата и заседаний постоянных (временных) комиссий;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исполнения актов городского маслихата и его постоянных (временных) комиссий;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исполнения обращений юридических и физических лиц, направленных в городской маслихат;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протоколирование сессий городского маслихата и заседаний постоянных комиссий.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городского маслихата обеспечивает подготовительную и организационно-техническую работу проведения сессий, заседаний постоянных комиссий городского маслихата;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депутатов проектами решений и другими материалами по вопросам, вносимым на рассмотрение сессий, постоянных комиссий;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на основании предложений постоянных комиссий планы работы городского маслихата, готовит отчеты о его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актов городского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порядке, предусмотренных законодательством Республики Казахстан, обеспечивает публикацию решений городского маслихата в средствах массовой информации;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рассылку решений и других документов городского маслихата соответствующим органам;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протоколы, стенограммы сессий городского маслихата и других заседаний его органов.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городского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Председатель маслихата избирается на срок полномочий маслихата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городского маслихата не имеет заместителей.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городского маслихата: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государственного учреждения в государственных органах, иных организациях;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созыве сессии маслихата;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заседания сессии маслихата, обеспечивает соблюдение регламента маслихата;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рассмотрение запросов депутатов и депутатских обращений;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должность и освобождает от должности руководителя аппарата маслихата;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регулярно представляет в маслихат информацию об обращениях избирателей и о принятых по ним мерах;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взаимодействие маслихата с иными органами местного самоуправления;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настоящего Закона Республики Казахстан "О местном государственном управлении и самоуправлении в Республике Казахстан";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вопросам своей компетенции издает распоряжения;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деятельность постоянных комиссий и иных органов маслихата, и депутатских групп;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опубликование решений маслихата, определяет меры по контролю за их исполнением;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выполняет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законодательством Республики Казахстан, регламентом и решением маслихата.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отсутствии председателя городского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 маслихата, назначаемым на должность и освобождаемым от должности председателем маслихата в соответствии с действующим законодательством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аппарата маслихата;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учреждения; 3) заключает договоры;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организует, координирует и контролирует деятельность аппарата маслихата в пределах своей компетенции;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государственные должности и освобождает от государственных должностей административных государственных служащих корпуса "Б" аппарата маслихата;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общее руководство деятельностью дисциплинарной и конкурсной комиссий аппарата маслихата;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служебной дисциплины;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 маслихата;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решает вопросы дисциплинарной ответственности государственных служащих аппарата маслихата;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сессии маслихата, заседания постоянных и временных комиссий маслихата;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готовит проекты решений маслихата, приказы по командированию депутатов маслихата и возложению обязанностей в случае отсутствия председателя маслихата или председателя постоянной комиссии маслихата;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мероприятия по повышению квалификации депутатов;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полномочия, возложенные на руководителя аппарата.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 относится к коммунальной собственности.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