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8bdea6" w14:textId="88bdea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Шетского районного маслихата от 23 декабря 2025 года № 28/259 "Об утверждении бюджетов на 2026-2028 годы сельских округов и поселков Шетского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Шетского районного маслихата Карагандинской области от 5 октября 2026 года № 36/323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Шетский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Шетского районного маслихата "Об утверждении бюджетов на 2026-2028 годы сельских округов и поселков Шетского района" от 23 декабря 2025 года №28/259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бюджет Аксу-Аюлинского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554825 тысяч тенге, в том числе: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62264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5287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487274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554825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"2. Утвердить бюджет поселка Агадырь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1112082 тысяч тенге, в том числе: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113528 тысяч тенге;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747 тысяч тенге;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6252 тысяч тенге;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991555 тысяч тенге;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1112082 тысяч тенге;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"3. Утвердить бюджет поселка С.Сейфуллина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98510 тысяч тенге, в том числе: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22045 тысяч тенге;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311 тысяч тенге;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76154 тысяч тенге;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95810 тысяч тенге;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Утвердить бюджет поселка Акжал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139625 тысяч тенге, в том числе: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73054 тысяч тенге;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437 тысяч тенге;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275 тысяч тенге;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65859 тысяч тенге;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166217 тысяч тенге;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26592 тысяч тенге.";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Утвердить бюджет поселка Мойынты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78519 тысяч тенге, в том числе: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14802 тысяч тенге;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63717 тысяч тенге;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78519 тысяч тенге;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Утвердить бюджет поселка Акшатау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111604 тысяч тенге, в том числе: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30362 тысяч тенге;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3000 тысяч тенге;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78242 тысяч тенге;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124273 тысяч тенге;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12669 тысяч тенге.";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"7. Утвердить бюджет поселка Дария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05"/>
    <w:bookmarkStart w:name="z11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114159 тысяч тенге, в том числе:</w:t>
      </w:r>
    </w:p>
    <w:bookmarkEnd w:id="106"/>
    <w:bookmarkStart w:name="z11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1123 тысяч тенге;</w:t>
      </w:r>
    </w:p>
    <w:bookmarkEnd w:id="107"/>
    <w:bookmarkStart w:name="z11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113036 тысяч тенге;</w:t>
      </w:r>
    </w:p>
    <w:bookmarkEnd w:id="108"/>
    <w:bookmarkStart w:name="z12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114159 тысяч тенге;</w:t>
      </w:r>
    </w:p>
    <w:bookmarkEnd w:id="109"/>
    <w:bookmarkStart w:name="z12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10"/>
    <w:bookmarkStart w:name="z12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11"/>
    <w:bookmarkStart w:name="z12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12"/>
    <w:bookmarkStart w:name="z12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13"/>
    <w:bookmarkStart w:name="z12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14"/>
    <w:bookmarkStart w:name="z12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15"/>
    <w:bookmarkStart w:name="z12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16"/>
    <w:bookmarkStart w:name="z12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17"/>
    <w:bookmarkStart w:name="z1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18"/>
    <w:bookmarkStart w:name="z13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19"/>
    <w:bookmarkStart w:name="z13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3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"8. Утвердить бюджет Акшокинского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21"/>
    <w:bookmarkStart w:name="z13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208823 тысяч тенге, в том числе:</w:t>
      </w:r>
    </w:p>
    <w:bookmarkEnd w:id="122"/>
    <w:bookmarkStart w:name="z1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6038 тысяч тенге;</w:t>
      </w:r>
    </w:p>
    <w:bookmarkEnd w:id="123"/>
    <w:bookmarkStart w:name="z13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226 тысяч тенге;</w:t>
      </w:r>
    </w:p>
    <w:bookmarkEnd w:id="124"/>
    <w:bookmarkStart w:name="z13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202559 тысяч тенге;</w:t>
      </w:r>
    </w:p>
    <w:bookmarkEnd w:id="125"/>
    <w:bookmarkStart w:name="z13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208823 тысяч тенге;</w:t>
      </w:r>
    </w:p>
    <w:bookmarkEnd w:id="126"/>
    <w:bookmarkStart w:name="z13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27"/>
    <w:bookmarkStart w:name="z14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28"/>
    <w:bookmarkStart w:name="z14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29"/>
    <w:bookmarkStart w:name="z14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30"/>
    <w:bookmarkStart w:name="z14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31"/>
    <w:bookmarkStart w:name="z14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32"/>
    <w:bookmarkStart w:name="z14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33"/>
    <w:bookmarkStart w:name="z14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34"/>
    <w:bookmarkStart w:name="z14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35"/>
    <w:bookmarkStart w:name="z14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36"/>
    <w:bookmarkStart w:name="z14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1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5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"9. Утвердить бюджет Нижние Кайрактинского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38"/>
    <w:bookmarkStart w:name="z15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289770 тысяч тенге, в том числе:</w:t>
      </w:r>
    </w:p>
    <w:bookmarkEnd w:id="139"/>
    <w:bookmarkStart w:name="z15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3105 тысяч тенге;</w:t>
      </w:r>
    </w:p>
    <w:bookmarkEnd w:id="140"/>
    <w:bookmarkStart w:name="z15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138 тысяч тенге;</w:t>
      </w:r>
    </w:p>
    <w:bookmarkEnd w:id="141"/>
    <w:bookmarkStart w:name="z15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286527 тысяч тенге;</w:t>
      </w:r>
    </w:p>
    <w:bookmarkEnd w:id="142"/>
    <w:bookmarkStart w:name="z15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289770 тысяч тенге;</w:t>
      </w:r>
    </w:p>
    <w:bookmarkEnd w:id="143"/>
    <w:bookmarkStart w:name="z15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44"/>
    <w:bookmarkStart w:name="z15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45"/>
    <w:bookmarkStart w:name="z15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46"/>
    <w:bookmarkStart w:name="z16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47"/>
    <w:bookmarkStart w:name="z16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48"/>
    <w:bookmarkStart w:name="z16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49"/>
    <w:bookmarkStart w:name="z16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50"/>
    <w:bookmarkStart w:name="z16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51"/>
    <w:bookmarkStart w:name="z16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52"/>
    <w:bookmarkStart w:name="z16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53"/>
    <w:bookmarkStart w:name="z16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6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"10. Утвердить бюджет Талдинского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55"/>
    <w:bookmarkStart w:name="z17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65785 тысяч тенге, в том числе:</w:t>
      </w:r>
    </w:p>
    <w:bookmarkEnd w:id="156"/>
    <w:bookmarkStart w:name="z17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6235 тысяч тенге;</w:t>
      </w:r>
    </w:p>
    <w:bookmarkEnd w:id="157"/>
    <w:bookmarkStart w:name="z17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44 тысяч тенге;</w:t>
      </w:r>
    </w:p>
    <w:bookmarkEnd w:id="158"/>
    <w:bookmarkStart w:name="z17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59506 тысяч тенге;</w:t>
      </w:r>
    </w:p>
    <w:bookmarkEnd w:id="159"/>
    <w:bookmarkStart w:name="z17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65785 тысяч тенге;</w:t>
      </w:r>
    </w:p>
    <w:bookmarkEnd w:id="160"/>
    <w:bookmarkStart w:name="z17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61"/>
    <w:bookmarkStart w:name="z17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62"/>
    <w:bookmarkStart w:name="z17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63"/>
    <w:bookmarkStart w:name="z17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64"/>
    <w:bookmarkStart w:name="z17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65"/>
    <w:bookmarkStart w:name="z18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66"/>
    <w:bookmarkStart w:name="z18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67"/>
    <w:bookmarkStart w:name="z18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68"/>
    <w:bookmarkStart w:name="z18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69"/>
    <w:bookmarkStart w:name="z18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70"/>
    <w:bookmarkStart w:name="z18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1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8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"11. Утвердить бюджет Успенского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33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72"/>
    <w:bookmarkStart w:name="z18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218383 тысяч тенге, в том числе:</w:t>
      </w:r>
    </w:p>
    <w:bookmarkEnd w:id="173"/>
    <w:bookmarkStart w:name="z18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7512 тысяч тенге;</w:t>
      </w:r>
    </w:p>
    <w:bookmarkEnd w:id="174"/>
    <w:bookmarkStart w:name="z19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310 тысяч тенге;</w:t>
      </w:r>
    </w:p>
    <w:bookmarkEnd w:id="175"/>
    <w:bookmarkStart w:name="z19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210561 тысяч тенге;</w:t>
      </w:r>
    </w:p>
    <w:bookmarkEnd w:id="176"/>
    <w:bookmarkStart w:name="z19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218383 тысяч тенге;</w:t>
      </w:r>
    </w:p>
    <w:bookmarkEnd w:id="177"/>
    <w:bookmarkStart w:name="z19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78"/>
    <w:bookmarkStart w:name="z19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79"/>
    <w:bookmarkStart w:name="z19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80"/>
    <w:bookmarkStart w:name="z19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81"/>
    <w:bookmarkStart w:name="z197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82"/>
    <w:bookmarkStart w:name="z198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83"/>
    <w:bookmarkStart w:name="z19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84"/>
    <w:bookmarkStart w:name="z200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85"/>
    <w:bookmarkStart w:name="z201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86"/>
    <w:bookmarkStart w:name="z202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87"/>
    <w:bookmarkStart w:name="z203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1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0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"12. Утвердить бюджет Шетского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36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89"/>
    <w:bookmarkStart w:name="z20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94147 тысяч тенге, в том числе:</w:t>
      </w:r>
    </w:p>
    <w:bookmarkEnd w:id="190"/>
    <w:bookmarkStart w:name="z20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12937 тысяч тенге;</w:t>
      </w:r>
    </w:p>
    <w:bookmarkEnd w:id="191"/>
    <w:bookmarkStart w:name="z20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81210 тысяч тенге;</w:t>
      </w:r>
    </w:p>
    <w:bookmarkEnd w:id="192"/>
    <w:bookmarkStart w:name="z20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94147 тысяч тенге;</w:t>
      </w:r>
    </w:p>
    <w:bookmarkEnd w:id="193"/>
    <w:bookmarkStart w:name="z21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94"/>
    <w:bookmarkStart w:name="z21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95"/>
    <w:bookmarkStart w:name="z21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96"/>
    <w:bookmarkStart w:name="z21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97"/>
    <w:bookmarkStart w:name="z21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98"/>
    <w:bookmarkStart w:name="z21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99"/>
    <w:bookmarkStart w:name="z21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00"/>
    <w:bookmarkStart w:name="z21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01"/>
    <w:bookmarkStart w:name="z21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02"/>
    <w:bookmarkStart w:name="z21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03"/>
    <w:bookmarkStart w:name="z22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2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2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"13. Утвердить бюджет Акойского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05"/>
    <w:bookmarkStart w:name="z22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97429 тысяч тенге, в том числе:</w:t>
      </w:r>
    </w:p>
    <w:bookmarkEnd w:id="206"/>
    <w:bookmarkStart w:name="z22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5660 тысяч тенге;</w:t>
      </w:r>
    </w:p>
    <w:bookmarkEnd w:id="207"/>
    <w:bookmarkStart w:name="z22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91769 тысяч тенге;</w:t>
      </w:r>
    </w:p>
    <w:bookmarkEnd w:id="208"/>
    <w:bookmarkStart w:name="z22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97429 тысяч тенге;</w:t>
      </w:r>
    </w:p>
    <w:bookmarkEnd w:id="209"/>
    <w:bookmarkStart w:name="z22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10"/>
    <w:bookmarkStart w:name="z22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11"/>
    <w:bookmarkStart w:name="z22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12"/>
    <w:bookmarkStart w:name="z23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13"/>
    <w:bookmarkStart w:name="z231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14"/>
    <w:bookmarkStart w:name="z232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15"/>
    <w:bookmarkStart w:name="z233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16"/>
    <w:bookmarkStart w:name="z234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17"/>
    <w:bookmarkStart w:name="z235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18"/>
    <w:bookmarkStart w:name="z236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19"/>
    <w:bookmarkStart w:name="z237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2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3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"14. Утвердить бюджет Батыкского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42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21"/>
    <w:bookmarkStart w:name="z24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94835 тысяч тенге, в том числе:</w:t>
      </w:r>
    </w:p>
    <w:bookmarkEnd w:id="222"/>
    <w:bookmarkStart w:name="z24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7005 тысяч тенге;</w:t>
      </w:r>
    </w:p>
    <w:bookmarkEnd w:id="223"/>
    <w:bookmarkStart w:name="z24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87830 тысяч тенге;</w:t>
      </w:r>
    </w:p>
    <w:bookmarkEnd w:id="224"/>
    <w:bookmarkStart w:name="z24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94835 тысяч тенге;</w:t>
      </w:r>
    </w:p>
    <w:bookmarkEnd w:id="225"/>
    <w:bookmarkStart w:name="z24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26"/>
    <w:bookmarkStart w:name="z24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27"/>
    <w:bookmarkStart w:name="z24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28"/>
    <w:bookmarkStart w:name="z24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29"/>
    <w:bookmarkStart w:name="z248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30"/>
    <w:bookmarkStart w:name="z249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31"/>
    <w:bookmarkStart w:name="z250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32"/>
    <w:bookmarkStart w:name="z251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33"/>
    <w:bookmarkStart w:name="z252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34"/>
    <w:bookmarkStart w:name="z25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35"/>
    <w:bookmarkStart w:name="z25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2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56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"15. Утвердить бюджет Босагинского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45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37"/>
    <w:bookmarkStart w:name="z257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423225 тысяч тенге, в том числе:</w:t>
      </w:r>
    </w:p>
    <w:bookmarkEnd w:id="238"/>
    <w:bookmarkStart w:name="z258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9401 тысяч тенге;</w:t>
      </w:r>
    </w:p>
    <w:bookmarkEnd w:id="239"/>
    <w:bookmarkStart w:name="z259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311 тысяч тенге;</w:t>
      </w:r>
    </w:p>
    <w:bookmarkEnd w:id="240"/>
    <w:bookmarkStart w:name="z260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413285 тысяч тенге;</w:t>
      </w:r>
    </w:p>
    <w:bookmarkEnd w:id="241"/>
    <w:bookmarkStart w:name="z261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423225 тысяч тенге;</w:t>
      </w:r>
    </w:p>
    <w:bookmarkEnd w:id="242"/>
    <w:bookmarkStart w:name="z262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43"/>
    <w:bookmarkStart w:name="z263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44"/>
    <w:bookmarkStart w:name="z264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45"/>
    <w:bookmarkStart w:name="z265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46"/>
    <w:bookmarkStart w:name="z266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47"/>
    <w:bookmarkStart w:name="z267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48"/>
    <w:bookmarkStart w:name="z268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49"/>
    <w:bookmarkStart w:name="z269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50"/>
    <w:bookmarkStart w:name="z270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51"/>
    <w:bookmarkStart w:name="z271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52"/>
    <w:bookmarkStart w:name="z272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2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74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"16. Утвердить бюджет Бурминского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46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54"/>
    <w:bookmarkStart w:name="z275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109809 тысяч тенге, в том числе:</w:t>
      </w:r>
    </w:p>
    <w:bookmarkEnd w:id="255"/>
    <w:bookmarkStart w:name="z276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5012 тысяч тенге;</w:t>
      </w:r>
    </w:p>
    <w:bookmarkEnd w:id="256"/>
    <w:bookmarkStart w:name="z277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104797 тысяч тенге;</w:t>
      </w:r>
    </w:p>
    <w:bookmarkEnd w:id="257"/>
    <w:bookmarkStart w:name="z278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109809 тысяч тенге;</w:t>
      </w:r>
    </w:p>
    <w:bookmarkEnd w:id="258"/>
    <w:bookmarkStart w:name="z279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59"/>
    <w:bookmarkStart w:name="z280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60"/>
    <w:bookmarkStart w:name="z281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61"/>
    <w:bookmarkStart w:name="z282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62"/>
    <w:bookmarkStart w:name="z283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63"/>
    <w:bookmarkStart w:name="z284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64"/>
    <w:bookmarkStart w:name="z285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65"/>
    <w:bookmarkStart w:name="z286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66"/>
    <w:bookmarkStart w:name="z287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67"/>
    <w:bookmarkStart w:name="z288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68"/>
    <w:bookmarkStart w:name="z289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2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91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"17. Утвердить бюджет сельского округа имени Карима Мынбаева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49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51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70"/>
    <w:bookmarkStart w:name="z292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92360 тысяч тенге, в том числе:</w:t>
      </w:r>
    </w:p>
    <w:bookmarkEnd w:id="271"/>
    <w:bookmarkStart w:name="z293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6960 тысяч тенге;</w:t>
      </w:r>
    </w:p>
    <w:bookmarkEnd w:id="272"/>
    <w:bookmarkStart w:name="z294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85400 тысяч тенге;</w:t>
      </w:r>
    </w:p>
    <w:bookmarkEnd w:id="273"/>
    <w:bookmarkStart w:name="z295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92360 тысяч тенге;</w:t>
      </w:r>
    </w:p>
    <w:bookmarkEnd w:id="274"/>
    <w:bookmarkStart w:name="z296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75"/>
    <w:bookmarkStart w:name="z297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76"/>
    <w:bookmarkStart w:name="z298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77"/>
    <w:bookmarkStart w:name="z299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78"/>
    <w:bookmarkStart w:name="z300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79"/>
    <w:bookmarkStart w:name="z301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80"/>
    <w:bookmarkStart w:name="z302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81"/>
    <w:bookmarkStart w:name="z303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82"/>
    <w:bookmarkStart w:name="z304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83"/>
    <w:bookmarkStart w:name="z305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84"/>
    <w:bookmarkStart w:name="z306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2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08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"18. Утвердить бюджет Кеншокинского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52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54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86"/>
    <w:bookmarkStart w:name="z309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184395 тысяч тенге, в том числе:</w:t>
      </w:r>
    </w:p>
    <w:bookmarkEnd w:id="287"/>
    <w:bookmarkStart w:name="z310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32314 тысяч тенге;</w:t>
      </w:r>
    </w:p>
    <w:bookmarkEnd w:id="288"/>
    <w:bookmarkStart w:name="z311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749 тысяч тенге;</w:t>
      </w:r>
    </w:p>
    <w:bookmarkEnd w:id="289"/>
    <w:bookmarkStart w:name="z312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151332 тысяч тенге;</w:t>
      </w:r>
    </w:p>
    <w:bookmarkEnd w:id="290"/>
    <w:bookmarkStart w:name="z313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184395 тысяч тенге;</w:t>
      </w:r>
    </w:p>
    <w:bookmarkEnd w:id="291"/>
    <w:bookmarkStart w:name="z314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92"/>
    <w:bookmarkStart w:name="z315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93"/>
    <w:bookmarkStart w:name="z316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94"/>
    <w:bookmarkStart w:name="z317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95"/>
    <w:bookmarkStart w:name="z318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96"/>
    <w:bookmarkStart w:name="z319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97"/>
    <w:bookmarkStart w:name="z320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98"/>
    <w:bookmarkStart w:name="z321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99"/>
    <w:bookmarkStart w:name="z322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00"/>
    <w:bookmarkStart w:name="z323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01"/>
    <w:bookmarkStart w:name="z324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3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26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"19. Утвердить бюджет Кииктинского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55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56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57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03"/>
    <w:bookmarkStart w:name="z327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140897 тысяч тенге, в том числе:</w:t>
      </w:r>
    </w:p>
    <w:bookmarkEnd w:id="304"/>
    <w:bookmarkStart w:name="z328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5744 тысяч тенге;</w:t>
      </w:r>
    </w:p>
    <w:bookmarkEnd w:id="305"/>
    <w:bookmarkStart w:name="z329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135153 тысяч тенге;</w:t>
      </w:r>
    </w:p>
    <w:bookmarkEnd w:id="306"/>
    <w:bookmarkStart w:name="z330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140897 тысяч тенге;</w:t>
      </w:r>
    </w:p>
    <w:bookmarkEnd w:id="307"/>
    <w:bookmarkStart w:name="z33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08"/>
    <w:bookmarkStart w:name="z33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09"/>
    <w:bookmarkStart w:name="z333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10"/>
    <w:bookmarkStart w:name="z334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11"/>
    <w:bookmarkStart w:name="z335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12"/>
    <w:bookmarkStart w:name="z336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13"/>
    <w:bookmarkStart w:name="z337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14"/>
    <w:bookmarkStart w:name="z338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15"/>
    <w:bookmarkStart w:name="z339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16"/>
    <w:bookmarkStart w:name="z340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17"/>
    <w:bookmarkStart w:name="z341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3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43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"20. Утвердить бюджет Коктенкольского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58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59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60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19"/>
    <w:bookmarkStart w:name="z344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93494 тысяч тенге, в том числе:</w:t>
      </w:r>
    </w:p>
    <w:bookmarkEnd w:id="320"/>
    <w:bookmarkStart w:name="z345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23799 тысяч тенге;</w:t>
      </w:r>
    </w:p>
    <w:bookmarkEnd w:id="321"/>
    <w:bookmarkStart w:name="z346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69695 тысяч тенге;</w:t>
      </w:r>
    </w:p>
    <w:bookmarkEnd w:id="322"/>
    <w:bookmarkStart w:name="z347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93494 тысяч тенге;</w:t>
      </w:r>
    </w:p>
    <w:bookmarkEnd w:id="323"/>
    <w:bookmarkStart w:name="z348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24"/>
    <w:bookmarkStart w:name="z349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25"/>
    <w:bookmarkStart w:name="z350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26"/>
    <w:bookmarkStart w:name="z351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27"/>
    <w:bookmarkStart w:name="z352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28"/>
    <w:bookmarkStart w:name="z353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29"/>
    <w:bookmarkStart w:name="z354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30"/>
    <w:bookmarkStart w:name="z355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31"/>
    <w:bookmarkStart w:name="z356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32"/>
    <w:bookmarkStart w:name="z357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33"/>
    <w:bookmarkStart w:name="z358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3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60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"21. Утвердить бюджет сельского округа Красная Поляна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61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63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35"/>
    <w:bookmarkStart w:name="z361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136233 тысяч тенге, в том числе:</w:t>
      </w:r>
    </w:p>
    <w:bookmarkEnd w:id="336"/>
    <w:bookmarkStart w:name="z362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17714 тысяч тенге;</w:t>
      </w:r>
    </w:p>
    <w:bookmarkEnd w:id="337"/>
    <w:bookmarkStart w:name="z363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118519 тысяч тенге;</w:t>
      </w:r>
    </w:p>
    <w:bookmarkEnd w:id="338"/>
    <w:bookmarkStart w:name="z364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136233 тысяч тенге;</w:t>
      </w:r>
    </w:p>
    <w:bookmarkEnd w:id="339"/>
    <w:bookmarkStart w:name="z365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40"/>
    <w:bookmarkStart w:name="z366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41"/>
    <w:bookmarkStart w:name="z367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42"/>
    <w:bookmarkStart w:name="z368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43"/>
    <w:bookmarkStart w:name="z369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44"/>
    <w:bookmarkStart w:name="z370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45"/>
    <w:bookmarkStart w:name="z371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46"/>
    <w:bookmarkStart w:name="z372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47"/>
    <w:bookmarkStart w:name="z373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48"/>
    <w:bookmarkStart w:name="z374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49"/>
    <w:bookmarkStart w:name="z375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3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77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"22. Утвердить бюджет Нураталдинского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64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66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51"/>
    <w:bookmarkStart w:name="z378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131702 тысяч тенге, в том числе:</w:t>
      </w:r>
    </w:p>
    <w:bookmarkEnd w:id="352"/>
    <w:bookmarkStart w:name="z379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9284 тысяч тенге;</w:t>
      </w:r>
    </w:p>
    <w:bookmarkEnd w:id="353"/>
    <w:bookmarkStart w:name="z380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122418 тысяч тенге;</w:t>
      </w:r>
    </w:p>
    <w:bookmarkEnd w:id="354"/>
    <w:bookmarkStart w:name="z381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131702 тысяч тенге;</w:t>
      </w:r>
    </w:p>
    <w:bookmarkEnd w:id="355"/>
    <w:bookmarkStart w:name="z382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56"/>
    <w:bookmarkStart w:name="z383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57"/>
    <w:bookmarkStart w:name="z384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58"/>
    <w:bookmarkStart w:name="z385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59"/>
    <w:bookmarkStart w:name="z386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60"/>
    <w:bookmarkStart w:name="z387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61"/>
    <w:bookmarkStart w:name="z388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62"/>
    <w:bookmarkStart w:name="z389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63"/>
    <w:bookmarkStart w:name="z390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64"/>
    <w:bookmarkStart w:name="z391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65"/>
    <w:bookmarkStart w:name="z392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3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94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"23. Утвердить бюджет Ортауского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67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69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67"/>
    <w:bookmarkStart w:name="z395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87722 тысяч тенге, в том числе:</w:t>
      </w:r>
    </w:p>
    <w:bookmarkEnd w:id="368"/>
    <w:bookmarkStart w:name="z396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3722 тысяч тенге;</w:t>
      </w:r>
    </w:p>
    <w:bookmarkEnd w:id="369"/>
    <w:bookmarkStart w:name="z397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84000 тысяч тенге;</w:t>
      </w:r>
    </w:p>
    <w:bookmarkEnd w:id="370"/>
    <w:bookmarkStart w:name="z398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87722 тысяч тенге;</w:t>
      </w:r>
    </w:p>
    <w:bookmarkEnd w:id="371"/>
    <w:bookmarkStart w:name="z399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72"/>
    <w:bookmarkStart w:name="z400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73"/>
    <w:bookmarkStart w:name="z401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74"/>
    <w:bookmarkStart w:name="z402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75"/>
    <w:bookmarkStart w:name="z403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76"/>
    <w:bookmarkStart w:name="z404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77"/>
    <w:bookmarkStart w:name="z405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78"/>
    <w:bookmarkStart w:name="z406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79"/>
    <w:bookmarkStart w:name="z407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80"/>
    <w:bookmarkStart w:name="z408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81"/>
    <w:bookmarkStart w:name="z409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3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11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"24. Утвердить бюджет Таглинского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71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72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83"/>
    <w:bookmarkStart w:name="z412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82671 тысяч тенге, в том числе:</w:t>
      </w:r>
    </w:p>
    <w:bookmarkEnd w:id="384"/>
    <w:bookmarkStart w:name="z413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8951тысяч тенге;</w:t>
      </w:r>
    </w:p>
    <w:bookmarkEnd w:id="385"/>
    <w:bookmarkStart w:name="z414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73720 тысяч тенге;</w:t>
      </w:r>
    </w:p>
    <w:bookmarkEnd w:id="386"/>
    <w:bookmarkStart w:name="z415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82671 тысяч тенге;</w:t>
      </w:r>
    </w:p>
    <w:bookmarkEnd w:id="387"/>
    <w:bookmarkStart w:name="z416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88"/>
    <w:bookmarkStart w:name="z417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89"/>
    <w:bookmarkStart w:name="z418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90"/>
    <w:bookmarkStart w:name="z419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91"/>
    <w:bookmarkStart w:name="z420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92"/>
    <w:bookmarkStart w:name="z421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93"/>
    <w:bookmarkStart w:name="z422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94"/>
    <w:bookmarkStart w:name="z423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95"/>
    <w:bookmarkStart w:name="z424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96"/>
    <w:bookmarkStart w:name="z425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97"/>
    <w:bookmarkStart w:name="z426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тенге.".</w:t>
      </w:r>
    </w:p>
    <w:bookmarkEnd w:id="3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70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428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решения вводится в действие с 1 января 2026 года.</w:t>
      </w:r>
    </w:p>
    <w:bookmarkEnd w:id="3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С.Социал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23 декабря 2025 года №28/259 </w:t>
            </w:r>
          </w:p>
        </w:tc>
      </w:tr>
    </w:tbl>
    <w:bookmarkStart w:name="z432" w:id="4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Аксу-Аюлинского сельского округа на 2026 год</w:t>
      </w:r>
    </w:p>
    <w:bookmarkEnd w:id="4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554825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487274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554825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307650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104741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35" w:id="4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Агадырь на 2026 год</w:t>
      </w:r>
    </w:p>
    <w:bookmarkEnd w:id="4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991555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991555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991555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405328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338158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38" w:id="4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имени С.Сейфуллина на 2026 год</w:t>
      </w:r>
    </w:p>
    <w:bookmarkEnd w:id="4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76154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41" w:id="4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Акжал на 2026 год</w:t>
      </w:r>
    </w:p>
    <w:bookmarkEnd w:id="4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44" w:id="4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Мойынты на 2026 год</w:t>
      </w:r>
    </w:p>
    <w:bookmarkEnd w:id="4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63717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6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47" w:id="4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Акшатау на 2026 год</w:t>
      </w:r>
    </w:p>
    <w:bookmarkEnd w:id="4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78242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7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50" w:id="4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Дария на 2026 год</w:t>
      </w:r>
    </w:p>
    <w:bookmarkEnd w:id="4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113036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8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53" w:id="4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Акшокинского сельского округа на 2026 год</w:t>
      </w:r>
    </w:p>
    <w:bookmarkEnd w:id="4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208823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9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56" w:id="4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Нижние Кайрактинского сельского округа на 2026 год</w:t>
      </w:r>
    </w:p>
    <w:bookmarkEnd w:id="4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289770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286527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286527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286527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289770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10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59" w:id="4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Талдинского сельского округа на 2026 год</w:t>
      </w:r>
    </w:p>
    <w:bookmarkEnd w:id="4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59506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62" w:id="4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Успенского сельского округа на 2026 год</w:t>
      </w:r>
    </w:p>
    <w:bookmarkEnd w:id="4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219518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211696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211696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211696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219518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65" w:id="4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Шетского сельского округа на 2026 год</w:t>
      </w:r>
    </w:p>
    <w:bookmarkEnd w:id="4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68" w:id="4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Акойского сельского округа на 2026 год</w:t>
      </w:r>
    </w:p>
    <w:bookmarkEnd w:id="4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91769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14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71" w:id="4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Батыкского сельского округа на 2026 год</w:t>
      </w:r>
    </w:p>
    <w:bookmarkEnd w:id="4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86695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15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74" w:id="4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Босагинского сельского округа на 2026 год</w:t>
      </w:r>
    </w:p>
    <w:bookmarkEnd w:id="4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423225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413285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423225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151805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16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77" w:id="4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Бурминского сельского округа на 2026 год</w:t>
      </w:r>
    </w:p>
    <w:bookmarkEnd w:id="4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104797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17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80" w:id="4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имени Карима Мынбаева на 2026 год</w:t>
      </w:r>
    </w:p>
    <w:bookmarkEnd w:id="4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18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83" w:id="4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Кеншокинского сельского округа на 2026 год</w:t>
      </w:r>
    </w:p>
    <w:bookmarkEnd w:id="4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151332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19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86" w:id="4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Кииктинского сельского округа на 2026 год</w:t>
      </w:r>
    </w:p>
    <w:bookmarkEnd w:id="4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135153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20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89" w:id="4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Коктенкольского сельского округа на 2026 год</w:t>
      </w:r>
    </w:p>
    <w:bookmarkEnd w:id="4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69695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92" w:id="4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Красная Поляна на 2026 год</w:t>
      </w:r>
    </w:p>
    <w:bookmarkEnd w:id="4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118519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95" w:id="4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Нураталдинского сельского округа на 2026 год</w:t>
      </w:r>
    </w:p>
    <w:bookmarkEnd w:id="4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122418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498" w:id="4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Ортауского сельского округа на 2026 год</w:t>
      </w:r>
    </w:p>
    <w:bookmarkEnd w:id="4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24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Шетского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05 октября 2026 года №36/323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№28/259</w:t>
            </w:r>
          </w:p>
        </w:tc>
      </w:tr>
    </w:tbl>
    <w:bookmarkStart w:name="z501" w:id="4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Таглинского сельского округа на 2026 год</w:t>
      </w:r>
    </w:p>
    <w:bookmarkEnd w:id="4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73720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