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9b1" w14:textId="8af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25 декабря 2025 года № 28/259 "Об утверждении бюджетов на 2026-2028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10 июня 2026 года № 32/287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2026-2028 годы сельских округов и поселков Шетского района" от 25 декабря 2025 года №28/259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554825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487274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554825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1095082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110772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8955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974555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1095082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98510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76154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95810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139625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72891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65859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166217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26592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79520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14802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64718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79520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131604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30362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98242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144273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12669 тысяч тенге.";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96175 тысяч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95052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96175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191823 тысяч тенге, в том числе: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6264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185559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191823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273649 тысяч тенге, в том числе: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3243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273406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273649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65785 тысяч тенге, в том числе: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6279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59506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65785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185408 тысяч тенге, в том числе: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6022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179386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185408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85147 тысяч тенге, в том числе: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12937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72210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85147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95455 тысяч тенге, в том числе: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4160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91295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95455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58083 тысяч тенге,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4224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53859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58083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366525 тысяч тенге, в том числе: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356585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366525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103809 тысяч тенге, в том числе: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5012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98797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103809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90173 тысяч тенге, в том числе: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86213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90173 тысяч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184395 тысяч тенге, в том числе: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33063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151332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184395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80539 тысяч тенге, в том числе: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5744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74795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80539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93629 тысяч тенге, в том числе: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19601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74028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93629 тысяч тенге;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136233 тысяч тенге, в том числе: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14014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122219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136233 тысяч тенге;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114002 тысяч тенге, в том числе: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7459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106518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114002 тысяч тенге;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87422 тысяч тенге, в том числе: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3722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83700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87422 тысяч тенге;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82799 тысяч тенге, в том числе: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8951тысяч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73848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82799 тысяч тенге;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2026 года.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2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2026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2026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2026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2026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3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2026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2026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2026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4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2026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2026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2026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5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2026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2026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2026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2026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6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2026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2026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2026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7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2026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2026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2026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8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2026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2026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2026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№32/287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№28/259</w:t>
            </w:r>
          </w:p>
        </w:tc>
      </w:tr>
    </w:tbl>
    <w:bookmarkStart w:name="z49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2026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