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6a5cd" w14:textId="8b6a5c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Шетского районного маслихата от 25 декабря 2025 года № 28/259 "Об утверждении бюджетов на 2026-2028 годы сельских округов и поселков Шетского района"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Шетского районного маслихата Карагандинской области от 10 июня 2026 года № 32/287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Шетский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Шетского районного маслихата "Об утверждении бюджетов на 2026-2028 годы сельских округов и поселков Шетского района" от 25 декабря 2025 года №28/259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Аксу-Аюлинского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554825 тысяч тенге, в том числе: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63551 тысяч тенге;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4000 тысяч тенге;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487274 тысяч тенге;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554825 тысяч тенге;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"2. Утвердить бюджет поселка Агадырь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1095082 тысяч тенге, в том числе: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110772 тысяч тенге;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800 тысяч тенге;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8955 тысяч тенге;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974555 тысяч тенге;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1095082 тысяч тенге;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"3. Утвердить бюджет поселка С.Сейфуллина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98510 тысяч тенге, в том числе: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21056 тысяч тенге;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1300 тысяч тенге;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76154 тысяч тенге;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95810 тысяч тенге;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Утвердить бюджет поселка Акжал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139625 тысяч тенге, в том числе: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72891 тысяч тенге;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неналоговым поступлениям – 600 тысяч тенге;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275 тысяч тенге;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65859 тысяч тенге;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166217 тысяч тенге;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26592 тысяч тенге.";</w:t>
      </w:r>
    </w:p>
    <w:bookmarkEnd w:id="7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Утвердить бюджет поселка Мойынты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72"/>
    <w:bookmarkStart w:name="z8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79520 тысяч тенге, в том числе:</w:t>
      </w:r>
    </w:p>
    <w:bookmarkEnd w:id="73"/>
    <w:bookmarkStart w:name="z83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14802 тысяч тенге;</w:t>
      </w:r>
    </w:p>
    <w:bookmarkEnd w:id="74"/>
    <w:bookmarkStart w:name="z84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64718 тысяч тенге;</w:t>
      </w:r>
    </w:p>
    <w:bookmarkEnd w:id="75"/>
    <w:bookmarkStart w:name="z85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79520 тысяч тенге;</w:t>
      </w:r>
    </w:p>
    <w:bookmarkEnd w:id="76"/>
    <w:bookmarkStart w:name="z86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77"/>
    <w:bookmarkStart w:name="z87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78"/>
    <w:bookmarkStart w:name="z88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79"/>
    <w:bookmarkStart w:name="z89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80"/>
    <w:bookmarkStart w:name="z90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81"/>
    <w:bookmarkStart w:name="z91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82"/>
    <w:bookmarkStart w:name="z92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83"/>
    <w:bookmarkStart w:name="z93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84"/>
    <w:bookmarkStart w:name="z94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85"/>
    <w:bookmarkStart w:name="z95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86"/>
    <w:bookmarkStart w:name="z96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8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"6. Утвердить бюджет поселка Акшатау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131604 тысяч тенге, в том числе: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30362 тысяч тенге;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3000 тысяч тенге;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98242 тысяч тенге;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144273 тысяч тенге;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12669 тысяч тенге.";</w:t>
      </w:r>
    </w:p>
    <w:bookmarkEnd w:id="10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1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"7. Утвердить бюджет поселка Дария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05"/>
    <w:bookmarkStart w:name="z11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96175 тысяч тенге, в том числе:</w:t>
      </w:r>
    </w:p>
    <w:bookmarkEnd w:id="106"/>
    <w:bookmarkStart w:name="z11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1123 тысяч тенге;</w:t>
      </w:r>
    </w:p>
    <w:bookmarkEnd w:id="107"/>
    <w:bookmarkStart w:name="z11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95052 тысяч тенге;</w:t>
      </w:r>
    </w:p>
    <w:bookmarkEnd w:id="108"/>
    <w:bookmarkStart w:name="z12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96175 тысяч тенге;</w:t>
      </w:r>
    </w:p>
    <w:bookmarkEnd w:id="109"/>
    <w:bookmarkStart w:name="z121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10"/>
    <w:bookmarkStart w:name="z122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11"/>
    <w:bookmarkStart w:name="z123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2"/>
    <w:bookmarkStart w:name="z124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13"/>
    <w:bookmarkStart w:name="z125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4"/>
    <w:bookmarkStart w:name="z126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15"/>
    <w:bookmarkStart w:name="z127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16"/>
    <w:bookmarkStart w:name="z128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17"/>
    <w:bookmarkStart w:name="z129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18"/>
    <w:bookmarkStart w:name="z130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19"/>
    <w:bookmarkStart w:name="z131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33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Утвердить бюджет Акшокинского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21"/>
    <w:bookmarkStart w:name="z134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191823 тысяч тенге, в том числе:</w:t>
      </w:r>
    </w:p>
    <w:bookmarkEnd w:id="122"/>
    <w:bookmarkStart w:name="z135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6264 тысяч тенге;</w:t>
      </w:r>
    </w:p>
    <w:bookmarkEnd w:id="123"/>
    <w:bookmarkStart w:name="z136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185559 тысяч тенге;</w:t>
      </w:r>
    </w:p>
    <w:bookmarkEnd w:id="124"/>
    <w:bookmarkStart w:name="z137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191823 тысяч тенге;</w:t>
      </w:r>
    </w:p>
    <w:bookmarkEnd w:id="125"/>
    <w:bookmarkStart w:name="z138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26"/>
    <w:bookmarkStart w:name="z139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27"/>
    <w:bookmarkStart w:name="z140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28"/>
    <w:bookmarkStart w:name="z14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29"/>
    <w:bookmarkStart w:name="z14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0"/>
    <w:bookmarkStart w:name="z14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1"/>
    <w:bookmarkStart w:name="z14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32"/>
    <w:bookmarkStart w:name="z14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33"/>
    <w:bookmarkStart w:name="z14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34"/>
    <w:bookmarkStart w:name="z14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35"/>
    <w:bookmarkStart w:name="z14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5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Утвердить бюджет Нижние Кайрактинского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37"/>
    <w:bookmarkStart w:name="z15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273649 тысяч тенге, в том числе:</w:t>
      </w:r>
    </w:p>
    <w:bookmarkEnd w:id="138"/>
    <w:bookmarkStart w:name="z15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3243 тысяч тенге;</w:t>
      </w:r>
    </w:p>
    <w:bookmarkEnd w:id="139"/>
    <w:bookmarkStart w:name="z15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273406 тысяч тенге;</w:t>
      </w:r>
    </w:p>
    <w:bookmarkEnd w:id="140"/>
    <w:bookmarkStart w:name="z15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273649 тысяч тенге;</w:t>
      </w:r>
    </w:p>
    <w:bookmarkEnd w:id="141"/>
    <w:bookmarkStart w:name="z15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42"/>
    <w:bookmarkStart w:name="z15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43"/>
    <w:bookmarkStart w:name="z15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44"/>
    <w:bookmarkStart w:name="z15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45"/>
    <w:bookmarkStart w:name="z15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46"/>
    <w:bookmarkStart w:name="z16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47"/>
    <w:bookmarkStart w:name="z16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48"/>
    <w:bookmarkStart w:name="z16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49"/>
    <w:bookmarkStart w:name="z16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50"/>
    <w:bookmarkStart w:name="z16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51"/>
    <w:bookmarkStart w:name="z16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6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"10. Утвердить бюджет 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28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53"/>
    <w:bookmarkStart w:name="z16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65785 тысяч тенге, в том числе:</w:t>
      </w:r>
    </w:p>
    <w:bookmarkEnd w:id="154"/>
    <w:bookmarkStart w:name="z16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6279 тысяч тенге;</w:t>
      </w:r>
    </w:p>
    <w:bookmarkEnd w:id="155"/>
    <w:bookmarkStart w:name="z17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59506 тысяч тенге;</w:t>
      </w:r>
    </w:p>
    <w:bookmarkEnd w:id="156"/>
    <w:bookmarkStart w:name="z17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65785 тысяч тенге;</w:t>
      </w:r>
    </w:p>
    <w:bookmarkEnd w:id="157"/>
    <w:bookmarkStart w:name="z17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58"/>
    <w:bookmarkStart w:name="z17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59"/>
    <w:bookmarkStart w:name="z17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60"/>
    <w:bookmarkStart w:name="z17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61"/>
    <w:bookmarkStart w:name="z17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62"/>
    <w:bookmarkStart w:name="z17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63"/>
    <w:bookmarkStart w:name="z17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64"/>
    <w:bookmarkStart w:name="z17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65"/>
    <w:bookmarkStart w:name="z18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66"/>
    <w:bookmarkStart w:name="z181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67"/>
    <w:bookmarkStart w:name="z18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84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"11. Утвердить бюджет Успенского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69"/>
    <w:bookmarkStart w:name="z185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185408 тысяч тенге, в том числе:</w:t>
      </w:r>
    </w:p>
    <w:bookmarkEnd w:id="170"/>
    <w:bookmarkStart w:name="z186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6022 тысяч тенге;</w:t>
      </w:r>
    </w:p>
    <w:bookmarkEnd w:id="171"/>
    <w:bookmarkStart w:name="z187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179386 тысяч тенге;</w:t>
      </w:r>
    </w:p>
    <w:bookmarkEnd w:id="172"/>
    <w:bookmarkStart w:name="z188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185408 тысяч тенге;</w:t>
      </w:r>
    </w:p>
    <w:bookmarkEnd w:id="173"/>
    <w:bookmarkStart w:name="z189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74"/>
    <w:bookmarkStart w:name="z190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75"/>
    <w:bookmarkStart w:name="z191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76"/>
    <w:bookmarkStart w:name="z192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77"/>
    <w:bookmarkStart w:name="z193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78"/>
    <w:bookmarkStart w:name="z194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79"/>
    <w:bookmarkStart w:name="z195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80"/>
    <w:bookmarkStart w:name="z196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81"/>
    <w:bookmarkStart w:name="z197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82"/>
    <w:bookmarkStart w:name="z198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3"/>
    <w:bookmarkStart w:name="z199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1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"12. Утвердить бюджет Шетского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185"/>
    <w:bookmarkStart w:name="z20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85147 тысяч тенге, в том числе:</w:t>
      </w:r>
    </w:p>
    <w:bookmarkEnd w:id="186"/>
    <w:bookmarkStart w:name="z20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12937 тысяч тенге;</w:t>
      </w:r>
    </w:p>
    <w:bookmarkEnd w:id="187"/>
    <w:bookmarkStart w:name="z20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72210 тысяч тенге;</w:t>
      </w:r>
    </w:p>
    <w:bookmarkEnd w:id="188"/>
    <w:bookmarkStart w:name="z20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85147 тысяч тенге;</w:t>
      </w:r>
    </w:p>
    <w:bookmarkEnd w:id="189"/>
    <w:bookmarkStart w:name="z20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190"/>
    <w:bookmarkStart w:name="z20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191"/>
    <w:bookmarkStart w:name="z20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92"/>
    <w:bookmarkStart w:name="z20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193"/>
    <w:bookmarkStart w:name="z21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94"/>
    <w:bookmarkStart w:name="z21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95"/>
    <w:bookmarkStart w:name="z21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196"/>
    <w:bookmarkStart w:name="z21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197"/>
    <w:bookmarkStart w:name="z21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98"/>
    <w:bookmarkStart w:name="z21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99"/>
    <w:bookmarkStart w:name="z21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0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18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Утвердить бюджет Акойского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01"/>
    <w:bookmarkStart w:name="z219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95455 тысяч тенге, в том числе:</w:t>
      </w:r>
    </w:p>
    <w:bookmarkEnd w:id="202"/>
    <w:bookmarkStart w:name="z220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4160 тысяч тенге;</w:t>
      </w:r>
    </w:p>
    <w:bookmarkEnd w:id="203"/>
    <w:bookmarkStart w:name="z221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91295 тысяч тенге;</w:t>
      </w:r>
    </w:p>
    <w:bookmarkEnd w:id="204"/>
    <w:bookmarkStart w:name="z222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95455 тысяч тенге;</w:t>
      </w:r>
    </w:p>
    <w:bookmarkEnd w:id="205"/>
    <w:bookmarkStart w:name="z223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06"/>
    <w:bookmarkStart w:name="z224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07"/>
    <w:bookmarkStart w:name="z225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08"/>
    <w:bookmarkStart w:name="z226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09"/>
    <w:bookmarkStart w:name="z227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10"/>
    <w:bookmarkStart w:name="z228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11"/>
    <w:bookmarkStart w:name="z229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12"/>
    <w:bookmarkStart w:name="z230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13"/>
    <w:bookmarkStart w:name="z231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14"/>
    <w:bookmarkStart w:name="z232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15"/>
    <w:bookmarkStart w:name="z233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3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"14. Утвердить бюджет Батыкского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17"/>
    <w:bookmarkStart w:name="z23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58083 тысяч тенге, в том числе:</w:t>
      </w:r>
    </w:p>
    <w:bookmarkEnd w:id="218"/>
    <w:bookmarkStart w:name="z23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4224 тысяч тенге;</w:t>
      </w:r>
    </w:p>
    <w:bookmarkEnd w:id="219"/>
    <w:bookmarkStart w:name="z23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53859 тысяч тенге;</w:t>
      </w:r>
    </w:p>
    <w:bookmarkEnd w:id="220"/>
    <w:bookmarkStart w:name="z23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58083 тысяч тенге;</w:t>
      </w:r>
    </w:p>
    <w:bookmarkEnd w:id="221"/>
    <w:bookmarkStart w:name="z24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22"/>
    <w:bookmarkStart w:name="z24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23"/>
    <w:bookmarkStart w:name="z24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24"/>
    <w:bookmarkStart w:name="z243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25"/>
    <w:bookmarkStart w:name="z24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26"/>
    <w:bookmarkStart w:name="z24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27"/>
    <w:bookmarkStart w:name="z24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28"/>
    <w:bookmarkStart w:name="z24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29"/>
    <w:bookmarkStart w:name="z24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30"/>
    <w:bookmarkStart w:name="z24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31"/>
    <w:bookmarkStart w:name="z25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Утвердить бюджет Босагинского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33"/>
    <w:bookmarkStart w:name="z25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366525 тысяч тенге, в том числе:</w:t>
      </w:r>
    </w:p>
    <w:bookmarkEnd w:id="234"/>
    <w:bookmarkStart w:name="z25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9940 тысяч тенге;</w:t>
      </w:r>
    </w:p>
    <w:bookmarkEnd w:id="235"/>
    <w:bookmarkStart w:name="z25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356585 тысяч тенге;</w:t>
      </w:r>
    </w:p>
    <w:bookmarkEnd w:id="236"/>
    <w:bookmarkStart w:name="z25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366525 тысяч тенге;</w:t>
      </w:r>
    </w:p>
    <w:bookmarkEnd w:id="237"/>
    <w:bookmarkStart w:name="z25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38"/>
    <w:bookmarkStart w:name="z25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39"/>
    <w:bookmarkStart w:name="z25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40"/>
    <w:bookmarkStart w:name="z26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41"/>
    <w:bookmarkStart w:name="z26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42"/>
    <w:bookmarkStart w:name="z26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43"/>
    <w:bookmarkStart w:name="z26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44"/>
    <w:bookmarkStart w:name="z26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45"/>
    <w:bookmarkStart w:name="z26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46"/>
    <w:bookmarkStart w:name="z26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47"/>
    <w:bookmarkStart w:name="z26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69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Утвердить бюджет Бурминского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49"/>
    <w:bookmarkStart w:name="z270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103809 тысяч тенге, в том числе:</w:t>
      </w:r>
    </w:p>
    <w:bookmarkEnd w:id="250"/>
    <w:bookmarkStart w:name="z271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5012 тысяч тенге;</w:t>
      </w:r>
    </w:p>
    <w:bookmarkEnd w:id="251"/>
    <w:bookmarkStart w:name="z272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98797 тысяч тенге;</w:t>
      </w:r>
    </w:p>
    <w:bookmarkEnd w:id="252"/>
    <w:bookmarkStart w:name="z273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103809 тысяч тенге;</w:t>
      </w:r>
    </w:p>
    <w:bookmarkEnd w:id="253"/>
    <w:bookmarkStart w:name="z274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54"/>
    <w:bookmarkStart w:name="z275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55"/>
    <w:bookmarkStart w:name="z276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56"/>
    <w:bookmarkStart w:name="z27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57"/>
    <w:bookmarkStart w:name="z27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58"/>
    <w:bookmarkStart w:name="z27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59"/>
    <w:bookmarkStart w:name="z28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60"/>
    <w:bookmarkStart w:name="z28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61"/>
    <w:bookmarkStart w:name="z28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62"/>
    <w:bookmarkStart w:name="z28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63"/>
    <w:bookmarkStart w:name="z28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8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"17. Утвердить бюджет сельского округа имени Карима Мынбаева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51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65"/>
    <w:bookmarkStart w:name="z28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90173 тысяч тенге, в том числе:</w:t>
      </w:r>
    </w:p>
    <w:bookmarkEnd w:id="266"/>
    <w:bookmarkStart w:name="z28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3960 тысяч тенге;</w:t>
      </w:r>
    </w:p>
    <w:bookmarkEnd w:id="267"/>
    <w:bookmarkStart w:name="z28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86213 тысяч тенге;</w:t>
      </w:r>
    </w:p>
    <w:bookmarkEnd w:id="268"/>
    <w:bookmarkStart w:name="z29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90173 тысяч тенге;</w:t>
      </w:r>
    </w:p>
    <w:bookmarkEnd w:id="269"/>
    <w:bookmarkStart w:name="z29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70"/>
    <w:bookmarkStart w:name="z29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71"/>
    <w:bookmarkStart w:name="z29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72"/>
    <w:bookmarkStart w:name="z29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73"/>
    <w:bookmarkStart w:name="z29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74"/>
    <w:bookmarkStart w:name="z29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75"/>
    <w:bookmarkStart w:name="z29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76"/>
    <w:bookmarkStart w:name="z29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77"/>
    <w:bookmarkStart w:name="z29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78"/>
    <w:bookmarkStart w:name="z30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79"/>
    <w:bookmarkStart w:name="z30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03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"18. Утвердить бюджет Кеншокинского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53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54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81"/>
    <w:bookmarkStart w:name="z304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184395 тысяч тенге, в том числе:</w:t>
      </w:r>
    </w:p>
    <w:bookmarkEnd w:id="282"/>
    <w:bookmarkStart w:name="z305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33063 тысяч тенге;</w:t>
      </w:r>
    </w:p>
    <w:bookmarkEnd w:id="283"/>
    <w:bookmarkStart w:name="z306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151332 тысяч тенге;</w:t>
      </w:r>
    </w:p>
    <w:bookmarkEnd w:id="284"/>
    <w:bookmarkStart w:name="z307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184395 тысяч тенге;</w:t>
      </w:r>
    </w:p>
    <w:bookmarkEnd w:id="285"/>
    <w:bookmarkStart w:name="z308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286"/>
    <w:bookmarkStart w:name="z309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87"/>
    <w:bookmarkStart w:name="z31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88"/>
    <w:bookmarkStart w:name="z31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289"/>
    <w:bookmarkStart w:name="z31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90"/>
    <w:bookmarkStart w:name="z31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91"/>
    <w:bookmarkStart w:name="z31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292"/>
    <w:bookmarkStart w:name="z31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293"/>
    <w:bookmarkStart w:name="z31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94"/>
    <w:bookmarkStart w:name="z31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95"/>
    <w:bookmarkStart w:name="z31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29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2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"19. Утвердить бюджет Кииктинского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56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57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297"/>
    <w:bookmarkStart w:name="z32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80539 тысяч тенге, в том числе:</w:t>
      </w:r>
    </w:p>
    <w:bookmarkEnd w:id="298"/>
    <w:bookmarkStart w:name="z32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5744 тысяч тенге;</w:t>
      </w:r>
    </w:p>
    <w:bookmarkEnd w:id="299"/>
    <w:bookmarkStart w:name="z32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74795 тысяч тенге;</w:t>
      </w:r>
    </w:p>
    <w:bookmarkEnd w:id="300"/>
    <w:bookmarkStart w:name="z32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80539 тысяч тенге;</w:t>
      </w:r>
    </w:p>
    <w:bookmarkEnd w:id="301"/>
    <w:bookmarkStart w:name="z32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02"/>
    <w:bookmarkStart w:name="z32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03"/>
    <w:bookmarkStart w:name="z32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04"/>
    <w:bookmarkStart w:name="z32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05"/>
    <w:bookmarkStart w:name="z32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06"/>
    <w:bookmarkStart w:name="z33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07"/>
    <w:bookmarkStart w:name="z33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08"/>
    <w:bookmarkStart w:name="z33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09"/>
    <w:bookmarkStart w:name="z33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10"/>
    <w:bookmarkStart w:name="z33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11"/>
    <w:bookmarkStart w:name="z33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37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"20. Утвердить бюджет Коктенкольского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58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59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60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13"/>
    <w:bookmarkStart w:name="z338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93629 тысяч тенге, в том числе:</w:t>
      </w:r>
    </w:p>
    <w:bookmarkEnd w:id="314"/>
    <w:bookmarkStart w:name="z339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19601 тысяч тенге;</w:t>
      </w:r>
    </w:p>
    <w:bookmarkEnd w:id="315"/>
    <w:bookmarkStart w:name="z340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74028 тысяч тенге;</w:t>
      </w:r>
    </w:p>
    <w:bookmarkEnd w:id="316"/>
    <w:bookmarkStart w:name="z341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93629 тысяч тенге;</w:t>
      </w:r>
    </w:p>
    <w:bookmarkEnd w:id="317"/>
    <w:bookmarkStart w:name="z34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18"/>
    <w:bookmarkStart w:name="z34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19"/>
    <w:bookmarkStart w:name="z34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20"/>
    <w:bookmarkStart w:name="z34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21"/>
    <w:bookmarkStart w:name="z34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22"/>
    <w:bookmarkStart w:name="z34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23"/>
    <w:bookmarkStart w:name="z34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24"/>
    <w:bookmarkStart w:name="z34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25"/>
    <w:bookmarkStart w:name="z35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26"/>
    <w:bookmarkStart w:name="z35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27"/>
    <w:bookmarkStart w:name="z35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54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Утвердить бюджет сельского округа Красная Поляна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63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29"/>
    <w:bookmarkStart w:name="z355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136233 тысяч тенге, в том числе:</w:t>
      </w:r>
    </w:p>
    <w:bookmarkEnd w:id="330"/>
    <w:bookmarkStart w:name="z356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14014 тысяч тенге;</w:t>
      </w:r>
    </w:p>
    <w:bookmarkEnd w:id="331"/>
    <w:bookmarkStart w:name="z357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122219 тысяч тенге;</w:t>
      </w:r>
    </w:p>
    <w:bookmarkEnd w:id="332"/>
    <w:bookmarkStart w:name="z358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136233 тысяч тенге;</w:t>
      </w:r>
    </w:p>
    <w:bookmarkEnd w:id="333"/>
    <w:bookmarkStart w:name="z359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34"/>
    <w:bookmarkStart w:name="z360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35"/>
    <w:bookmarkStart w:name="z361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36"/>
    <w:bookmarkStart w:name="z362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37"/>
    <w:bookmarkStart w:name="z363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38"/>
    <w:bookmarkStart w:name="z364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39"/>
    <w:bookmarkStart w:name="z365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40"/>
    <w:bookmarkStart w:name="z366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41"/>
    <w:bookmarkStart w:name="z367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42"/>
    <w:bookmarkStart w:name="z368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43"/>
    <w:bookmarkStart w:name="z369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71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"22. Утвердить бюджет Нураталдинского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64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65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66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45"/>
    <w:bookmarkStart w:name="z372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114002 тысяч тенге, в том числе:</w:t>
      </w:r>
    </w:p>
    <w:bookmarkEnd w:id="346"/>
    <w:bookmarkStart w:name="z373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7459 тысяч тенге;</w:t>
      </w:r>
    </w:p>
    <w:bookmarkEnd w:id="347"/>
    <w:bookmarkStart w:name="z374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от продажи основного капитала – 25 тысяч тенге;</w:t>
      </w:r>
    </w:p>
    <w:bookmarkEnd w:id="348"/>
    <w:bookmarkStart w:name="z375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106518 тысяч тенге;</w:t>
      </w:r>
    </w:p>
    <w:bookmarkEnd w:id="349"/>
    <w:bookmarkStart w:name="z376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114002 тысяч тенге;</w:t>
      </w:r>
    </w:p>
    <w:bookmarkEnd w:id="350"/>
    <w:bookmarkStart w:name="z377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51"/>
    <w:bookmarkStart w:name="z378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52"/>
    <w:bookmarkStart w:name="z379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53"/>
    <w:bookmarkStart w:name="z380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54"/>
    <w:bookmarkStart w:name="z381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55"/>
    <w:bookmarkStart w:name="z382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56"/>
    <w:bookmarkStart w:name="z383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57"/>
    <w:bookmarkStart w:name="z384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58"/>
    <w:bookmarkStart w:name="z385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59"/>
    <w:bookmarkStart w:name="z386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60"/>
    <w:bookmarkStart w:name="z387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389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"23. Утвердить бюджет Ортауского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67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68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69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62"/>
    <w:bookmarkStart w:name="z390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87422 тысяч тенге, в том числе:</w:t>
      </w:r>
    </w:p>
    <w:bookmarkEnd w:id="363"/>
    <w:bookmarkStart w:name="z391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3722 тысяч тенге;</w:t>
      </w:r>
    </w:p>
    <w:bookmarkEnd w:id="364"/>
    <w:bookmarkStart w:name="z392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83700 тысяч тенге;</w:t>
      </w:r>
    </w:p>
    <w:bookmarkEnd w:id="365"/>
    <w:bookmarkStart w:name="z393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87422 тысяч тенге;</w:t>
      </w:r>
    </w:p>
    <w:bookmarkEnd w:id="366"/>
    <w:bookmarkStart w:name="z394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67"/>
    <w:bookmarkStart w:name="z395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68"/>
    <w:bookmarkStart w:name="z396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69"/>
    <w:bookmarkStart w:name="z397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70"/>
    <w:bookmarkStart w:name="z398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71"/>
    <w:bookmarkStart w:name="z399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72"/>
    <w:bookmarkStart w:name="z400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73"/>
    <w:bookmarkStart w:name="z401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74"/>
    <w:bookmarkStart w:name="z402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75"/>
    <w:bookmarkStart w:name="z403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76"/>
    <w:bookmarkStart w:name="z404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тенге.";</w:t>
      </w:r>
    </w:p>
    <w:bookmarkEnd w:id="3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06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Утвердить бюджет Таглинского сельского округа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70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71</w:t>
      </w:r>
      <w:r>
        <w:rPr>
          <w:rFonts w:ascii="Times New Roman"/>
          <w:b w:val="false"/>
          <w:i w:val="false"/>
          <w:color w:val="000000"/>
          <w:sz w:val="28"/>
        </w:rPr>
        <w:t>,</w:t>
      </w:r>
      <w:r>
        <w:rPr>
          <w:rFonts w:ascii="Times New Roman"/>
          <w:b w:val="false"/>
          <w:i w:val="false"/>
          <w:color w:val="000000"/>
          <w:sz w:val="28"/>
        </w:rPr>
        <w:t>72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том числе на 2026 год в следующих объемах:</w:t>
      </w:r>
    </w:p>
    <w:bookmarkEnd w:id="378"/>
    <w:bookmarkStart w:name="z407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82799 тысяч тенге, в том числе:</w:t>
      </w:r>
    </w:p>
    <w:bookmarkEnd w:id="379"/>
    <w:bookmarkStart w:name="z408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8951тысяч тенге;</w:t>
      </w:r>
    </w:p>
    <w:bookmarkEnd w:id="380"/>
    <w:bookmarkStart w:name="z409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поступлениям трансфертов – 73848 тысяч тенге;</w:t>
      </w:r>
    </w:p>
    <w:bookmarkEnd w:id="381"/>
    <w:bookmarkStart w:name="z410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82799 тысяч тенге;</w:t>
      </w:r>
    </w:p>
    <w:bookmarkEnd w:id="382"/>
    <w:bookmarkStart w:name="z411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тенге:</w:t>
      </w:r>
    </w:p>
    <w:bookmarkEnd w:id="383"/>
    <w:bookmarkStart w:name="z412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384"/>
    <w:bookmarkStart w:name="z413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85"/>
    <w:bookmarkStart w:name="z414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тенге:</w:t>
      </w:r>
    </w:p>
    <w:bookmarkEnd w:id="386"/>
    <w:bookmarkStart w:name="z415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387"/>
    <w:bookmarkStart w:name="z416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388"/>
    <w:bookmarkStart w:name="z417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- 0 тысяч тенге;</w:t>
      </w:r>
    </w:p>
    <w:bookmarkEnd w:id="389"/>
    <w:bookmarkStart w:name="z418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финансирование дефицита (использование профицита) бюджета – 0 тысяч тенге:</w:t>
      </w:r>
    </w:p>
    <w:bookmarkEnd w:id="390"/>
    <w:bookmarkStart w:name="z419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91"/>
    <w:bookmarkStart w:name="z420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92"/>
    <w:bookmarkStart w:name="z421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0 тысяч тенге.".</w:t>
      </w:r>
    </w:p>
    <w:bookmarkEnd w:id="3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70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423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решения вводится в действие с 1 января 2026 года.</w:t>
      </w:r>
    </w:p>
    <w:bookmarkEnd w:id="39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С.Социал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27" w:id="3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Аксу-Аюлинского сельского округа на 2026 год</w:t>
      </w:r>
    </w:p>
    <w:bookmarkEnd w:id="39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39424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487274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554825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142634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307650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96541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0" w:id="3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Агадырь на 2026 год</w:t>
      </w:r>
    </w:p>
    <w:bookmarkEnd w:id="39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1095082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110772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56793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43758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41980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974555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974555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1095082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391620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365484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361002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338092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182510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3" w:id="3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имени С.Сейфуллина на 2026 год</w:t>
      </w:r>
    </w:p>
    <w:bookmarkEnd w:id="39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21056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76154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ІІ.ЗАТРАТЫ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75748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6" w:id="3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Акжал на 2026 год</w:t>
      </w:r>
    </w:p>
    <w:bookmarkEnd w:id="3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139625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72891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32204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Функциональная группа      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82042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39" w:id="3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Мойынты на 2026 год</w:t>
      </w:r>
    </w:p>
    <w:bookmarkEnd w:id="3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7421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2" w:id="4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Акшатау на 2026 год</w:t>
      </w:r>
    </w:p>
    <w:bookmarkEnd w:id="40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131604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30362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14099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98242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144273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61773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5" w:id="4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поселка Дария на 2026 год</w:t>
      </w:r>
    </w:p>
    <w:bookmarkEnd w:id="40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96175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95052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48" w:id="4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Акшокинского сельского округа на 2026 год</w:t>
      </w:r>
    </w:p>
    <w:bookmarkEnd w:id="4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191823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2089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185559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124489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1" w:id="4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Нижние Кайрактинского сельского округа на 2026 год</w:t>
      </w:r>
    </w:p>
    <w:bookmarkEnd w:id="40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273649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270406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273649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43498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185651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4" w:id="4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Талдинского сельского округа на 2026 год</w:t>
      </w:r>
    </w:p>
    <w:bookmarkEnd w:id="40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59506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48587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57" w:id="4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Успенского сельского округа на 2026 год</w:t>
      </w:r>
    </w:p>
    <w:bookmarkEnd w:id="4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179386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179386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55509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29499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0" w:id="4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Шетского сельского округа на 2026 год</w:t>
      </w:r>
    </w:p>
    <w:bookmarkEnd w:id="40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85147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72210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85147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47727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31920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3" w:id="4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Акойского сельского округа на 2026 год</w:t>
      </w:r>
    </w:p>
    <w:bookmarkEnd w:id="40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6" w:id="4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Батыкского сельского округа на 2026 год</w:t>
      </w:r>
    </w:p>
    <w:bookmarkEnd w:id="4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53859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51883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69" w:id="4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Босагинского сельского округа на 2026 год</w:t>
      </w:r>
    </w:p>
    <w:bookmarkEnd w:id="40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366525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356585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356585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356585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80190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138805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46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2" w:id="4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Бурминского сельского округа на 2026 год</w:t>
      </w:r>
    </w:p>
    <w:bookmarkEnd w:id="4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2907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98797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103809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43211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7924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5" w:id="4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имени Карима Мынбаева на 2026 год</w:t>
      </w:r>
    </w:p>
    <w:bookmarkEnd w:id="4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90173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86213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78" w:id="4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Кеншокинского сельского округа на 2026 год</w:t>
      </w:r>
    </w:p>
    <w:bookmarkEnd w:id="4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2943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151332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184395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1" w:id="4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Кииктинского сельского округа на 2026 год</w:t>
      </w:r>
    </w:p>
    <w:bookmarkEnd w:id="4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80539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74795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39239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58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4" w:id="4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Коктенкольского сельского округа на 2026 год</w:t>
      </w:r>
    </w:p>
    <w:bookmarkEnd w:id="41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Подкласс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74028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93629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87" w:id="4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сельского округа Красная Поляна на 2026 год</w:t>
      </w:r>
    </w:p>
    <w:bookmarkEnd w:id="4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5395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122219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122219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136233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56802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65931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0" w:id="4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Нураталдинского сельского округа на 2026 год</w:t>
      </w:r>
    </w:p>
    <w:bookmarkEnd w:id="4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 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114002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7459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106518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106518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113752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33984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Культура, спорт, туризм и информационное пространство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Деятельность в области культуры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Поддержка культурно-досуговой работы на местном уровне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67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3" w:id="4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Ортауского сельского округа на 2026 год</w:t>
      </w:r>
    </w:p>
    <w:bookmarkEnd w:id="4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84910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81188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50465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июня 2026 года №32/287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70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Шетского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2025 года №28/259</w:t>
            </w:r>
          </w:p>
        </w:tc>
      </w:tr>
    </w:tbl>
    <w:bookmarkStart w:name="z496" w:id="4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Таглинского сельского округа на 2026 год</w:t>
      </w:r>
    </w:p>
    <w:bookmarkEnd w:id="41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I. Доходы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81106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8951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1691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2145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2101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5115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нижестоящих органов государственного управления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районных (городов областного значения) бюджетов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72155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ІІІ.Погашение бюджетных кредитов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IV.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(тысяч тенге)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