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28cf" w14:textId="1b82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23 декабря 2025 года № 28/259 "Об утверждении бюджетов на 2026-2028 годы сельских округов и поселков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 марта 2026 года № 29/265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"Об утверждении бюджетов на 2026-2028 годы сельских округов и поселков Шетского района" от 23 декабря 2025 года №28/259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Аксу-Аюлинского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479435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63551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411884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479435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Агадырь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972621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110772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8955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852094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972621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С.Сейфуллина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90980 тысяч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21056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1300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68624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90980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Акжал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131055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49544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275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80636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157647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26592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Мойынты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69770 тысяч тенге, в том числе: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14802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54968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69770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поселка Акшатау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89404 тысяч тенге, в том числе: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23263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3000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63141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102073 тысяч тенге;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12669 тысяч тенге.";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Дария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64681 тысяч тенге, в том числе: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1123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63558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64681 тысяч тенге;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Акшокинского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190473 тысяч тенге, в том числе: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6264 тысяч тенге;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184209 тысяч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190473 тысяч тенге;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Нижние Кайрактинского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199289 тысяч тенге, в том числе: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3243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196046 тысяч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199289 тысяч тенге;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Талдинского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63060 тысяч тенге, в том числе: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6279 тысяч тенге;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56781 тысяч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63060 тысяч тенге;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Успенского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127396 тысяч тенге, в том числе: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6022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121374 тысяч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127396 тысяч тенге;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Шетского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56614 тысяч тенге, в том числе: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12937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43677 тысяч тенге;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56614 тысяч тенге;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Акойского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48811 тысяч тенге, в том числе: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4160 тысяч тенге;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44651 тысяч тенге;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48811 тысяч тенге;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Батыкского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56543 тысяч тенге, в том числе: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3274 тысяч тенге;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53269 тысяч тенге;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56543 тысяч тенге;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Босагинского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264269 тысяч тенге, в том числе: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9940 тысяч тенге;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254239 тысяч тенге;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264269 тысяч тенге;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Бурминского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83159 тысяч тенге, в том числе: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5012 тысяч тенге;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78147 тысяч тенге;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83159 тысяч тенге;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сельского округа имени Карима Мынбаева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88598 тысяч тенге, в том числе: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3960 тысяч тенге;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84638 тысяч тенге;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88598 тысяч тенге;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9"/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Кеншокинского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51254 тысяч тенге, в том числе: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13916 тысяч тенге;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37338 тысяч тенге;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51254 тысяч тенге;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5"/>
    <w:bookmarkStart w:name="z31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Кииктинского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47649 тысяч тенге, в том числе: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5744 тысяч тенге;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41905 тысяч тенге;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47649 тысяч тенге;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1"/>
    <w:bookmarkStart w:name="z3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Коктенкольского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55773 тысяч тенге, в том числе: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19601 тысяч тенге;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36172 тысяч тенге;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55773 тысяч тенге;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7"/>
    <w:bookmarkStart w:name="z35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сельского округа Красная Поляна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>,62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94233 тысяч тенге, в том числе: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11253 тысяч тенге;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82980 тысяч тенге;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94233 тысяч тенге;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3"/>
    <w:bookmarkStart w:name="z3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Нураталдинского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96108 тысяч тенге, в том числе: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4075 тысяч тенге;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тысяч тенге;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92008 тысяч тенге;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96108 тысяч тенге;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0"/>
    <w:bookmarkStart w:name="z38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Ортауского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84910 тысяч тенге, в том числе: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3722 тысяч тенге;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81188 тысяч тенге;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84910 тысяч тенге;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6"/>
    <w:bookmarkStart w:name="z40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Таглинского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61106 тысяч тенге, в том числе: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5729 тысяч тенге;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55377 тысяч тенге;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61106 тысяч тенге;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2"/>
    <w:bookmarkStart w:name="z42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тенге.".</w:t>
      </w:r>
    </w:p>
    <w:bookmarkEnd w:id="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2026 года.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27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2026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30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2026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33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2026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36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2026 год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39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2026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42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2026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45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2026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48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2026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51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2026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54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2026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57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2026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60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2026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63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2026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66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2026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69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2026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72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2026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75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2026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78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2026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81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2026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84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2026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87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2026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90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2026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93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2026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2026 года №29/265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96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2026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