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fc49" w14:textId="e8ff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Шетского района Карагандинской области от 24 августа 2026 года № 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50, приказом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а также на основании протокола № 11 внеочередного заседания районной комиссии по предупреждению и ликвидации чрезвычайных ситуаций Шетского района от 24 августа 2026 года, в связи с ситуацией, возникшей вследствие пожара в двухэтажном 8-квартирном жилом доме, расположенном по адресу: поселок Мойынты, улица Иманова, дом 7А,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территории поселка Мойынты Шетского района Карагандинской области объявить чрезвычайную ситуацию техногенного характера объектового масштаба в связи с пожаром, произошедшим 10 августа 2026 года в двухэтажном 8-квартирном жилом доме, расположенном по адресу: поселок Мойынты, улица Иманова, дом 7А, и в целях ликвидации последствий пожара.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заместителя акима Шетского района К.Б. Садыкова и поручить проведение мероприятий, направленных на ликвидацию чрезвычайной ситуации.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