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be035d" w14:textId="8be035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решение Осакаровского районного маслихата Карагандинской области от 30 января 2026 года № 44/437 "Об утверждении плана по управлению пастбищами и их использованию на территории Осакаровского района на 2026-2030 годы"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Осакаровского районного маслихата Карагандинской области от 22 сентября 2026 года № 55/525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пастбищах", и на основании протеста Прокурора Осакаровского района за исх.№2-0818-26-01069 от 3 сентября 2026 года районный маслихат,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Осакаровского районного маслихата Карагандинской области от 30 января 2026 года № 44/437 "Об утверждении Плана по управлению и использованию пастбищ на территории Осакаровского района на 2026-2030 годы" внести следующие изменения и дополнения: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Плана по управлению и использованию пастбищ на территории Осакаровского района на 2026-2030 годы, утвержденного указанным решением, дополнить подпунктом 11) следующего содержания: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"11) предельно допустимая норма нагрузки на общую площадь пастбищ по Осакаровскому району согласно приложению 15 к настоящему Плану.";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План по управлению и использованию пастбищ на территории Осакаровского района на 2026-2030 годы дополнить приложением 15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Саккулаков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Осакаровского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"22"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55/525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 Осакаровского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"30" января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44/437</w:t>
            </w:r>
          </w:p>
        </w:tc>
      </w:tr>
    </w:tbl>
    <w:bookmarkStart w:name="z13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Предельно допустимая норма нагрузки на общую площадь пастбищ: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6"/>
        <w:gridCol w:w="947"/>
        <w:gridCol w:w="947"/>
      </w:tblGrid>
      <w:tr>
        <w:trPr>
          <w:trHeight w:val="30" w:hRule="atLeast"/>
        </w:trPr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Природная зона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Экологогеографическийрайон (подзона)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пастбищ (преобладающий)</w:t>
            </w:r>
          </w:p>
        </w:tc>
        <w:tc>
          <w:tcPr>
            <w:tcW w:w="94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Продолжительность пастбищного периода, дней</w:t>
            </w: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Норма площади пастбищ на 1 голову сельскохозяйственных животных на восстановленных и деградированных угодьях, гектар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крупный рогатый скот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овцы и козы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лошади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верблюды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деградированные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деградированные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восстановленные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деградированные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восстановленные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деградированные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</w:tr>
      <w:tr>
        <w:trPr>
          <w:trHeight w:val="30" w:hRule="atLeast"/>
        </w:trPr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Осакаровский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Степная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Умеренно-сухая степь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Ковылково-типчаковые с полынно-кокпековыми на солонцах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180-190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19,0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3,8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15,6</w:t>
            </w:r>
          </w:p>
        </w:tc>
        <w:tc>
          <w:tcPr>
            <w:tcW w:w="94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22,8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18,2</w:t>
            </w:r>
          </w:p>
        </w:tc>
        <w:tc>
          <w:tcPr>
            <w:tcW w:w="94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26,2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