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73f24d" w14:textId="b73f2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Осакаровского районного маслихата от 18 декабря 2025 года № 42/418 "О бюджете поселков, сельских округов Осакаровского района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Осакаровского районного маслихата Карагандинской области от 22 сентября 2026 года № 55/523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Осакаровский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Осакаровского районного маслихата от 18 декабря 2025 года № 42/418 "О бюджете поселков, сельских округов Осакаровского района на 2026-2028 годы",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поселка Осакаровка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422 546 тысяч теңге, в том числе по: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397 611 тысяч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6 900 тысяч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18 035 тысяч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513 547 тысяч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- 91 001 тысяч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91 001 тысяч теңге, в том числе: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91 001 тысяч теңге.";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"Учесть, что в бюджете поселка Осакаровка на 2026 год предусмотрено поступление целевых трансфертов из районного бюджета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3-1</w:t>
      </w:r>
      <w:r>
        <w:rPr>
          <w:rFonts w:ascii="Times New Roman"/>
          <w:b w:val="false"/>
          <w:i w:val="false"/>
          <w:color w:val="000000"/>
          <w:sz w:val="28"/>
        </w:rPr>
        <w:t>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Утвердить бюджет поселка Молодежный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206 168 тысяч теңге, в том числе по: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110 664 тысяч теңге;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2 000 теңге;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93 504 тысяч теңге;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–227 669 тысяч теңге;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- 21 501 тысяч теңге;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21 501 тысяч теңге, в том числе: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21 501 тысяч теңге.";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Утвердить бюджет Пионерского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41 332 тысяч теңге, в том числе по: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26 973 тысяч теңге;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2 242 тысяч теңге;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12 117 тысяч теңге;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60 735 тысяч теңге;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- 19 403 тысяч теңге;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19 403 тысяч теңге, в том числе: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19 403 тысяч теңге.";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Утвердить бюджет сельского округа Есиль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57 513 тысяч теңге, в том числе по: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36 394 тысяч теңге;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21 119 тысяч теңге;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66 913 тысяч теңге;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- 9 400 тысяч теңге;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9 400 тысяч теңге, в том числе: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9 400 тысяч теңге.";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Утвердить бюджет Батпактинского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16</w:t>
      </w:r>
      <w:r>
        <w:rPr>
          <w:rFonts w:ascii="Times New Roman"/>
          <w:b w:val="false"/>
          <w:i w:val="false"/>
          <w:color w:val="000000"/>
          <w:sz w:val="28"/>
        </w:rPr>
        <w:t xml:space="preserve"> ,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42 427 тысяч теңге, в том числе по: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28 733 тысяч теңге;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7 735 тысяч теңге;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5 959 тысяч теңге;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74 657 тысяч теңге;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-32 230 тысяч теңге;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32 230 тысяч теңге, в том числе: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32 230 тысяч теңге.";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Утвердить бюджет сельского округа Сункар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50 260 тысяч теңге, в том числе по: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7 080 тысяч теңге;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43 180 тысяч теңге;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55 862 тысяч теңге;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- 5 602 тысяч теңге;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5 602 тысяч теңге, в том числе: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5 602 тысяч теңге.";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Утвердить бюджет Озерного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49 742 тысяч теңге, в том числе по: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14 556 тысяч теңге;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900 тысяч теңге;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34 286 тысяч теңге;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55 344 тысяч теңге;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-5 602 тысяч теңге;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5 602 тысяч теңге, в том числе: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5 602 тысяч теңге.";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Утвердить бюджет Кундуздинского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52 266 тысяч теңге, в том числе по: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5 590 тысяч теңге;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46 676 тысяч теңге;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52 906 тысяч теңге;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139"/>
    <w:bookmarkStart w:name="z15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40"/>
    <w:bookmarkStart w:name="z15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теңге;</w:t>
      </w:r>
    </w:p>
    <w:bookmarkEnd w:id="141"/>
    <w:bookmarkStart w:name="z15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-640 тысяч теңге;</w:t>
      </w:r>
    </w:p>
    <w:bookmarkEnd w:id="142"/>
    <w:bookmarkStart w:name="z15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640 тысяч теңге, в том числе:</w:t>
      </w:r>
    </w:p>
    <w:bookmarkEnd w:id="143"/>
    <w:bookmarkStart w:name="z15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144"/>
    <w:bookmarkStart w:name="z15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145"/>
    <w:bookmarkStart w:name="z15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640 тысяч теңге.";</w:t>
      </w:r>
    </w:p>
    <w:bookmarkEnd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Утвердить бюджет Николаевского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47"/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40 067 тысяч теңге, в том числе по:</w:t>
      </w:r>
    </w:p>
    <w:bookmarkEnd w:id="148"/>
    <w:bookmarkStart w:name="z1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12 142 тысяч теңге;</w:t>
      </w:r>
    </w:p>
    <w:bookmarkEnd w:id="149"/>
    <w:bookmarkStart w:name="z1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–78 тысяч теңге;</w:t>
      </w:r>
    </w:p>
    <w:bookmarkEnd w:id="151"/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27 847 тысяч теңге;</w:t>
      </w:r>
    </w:p>
    <w:bookmarkEnd w:id="152"/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50 940 тысяч теңге;</w:t>
      </w:r>
    </w:p>
    <w:bookmarkEnd w:id="153"/>
    <w:bookmarkStart w:name="z16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154"/>
    <w:bookmarkStart w:name="z16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55"/>
    <w:bookmarkStart w:name="z16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56"/>
    <w:bookmarkStart w:name="z17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157"/>
    <w:bookmarkStart w:name="z17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58"/>
    <w:bookmarkStart w:name="z17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159"/>
    <w:bookmarkStart w:name="z17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- 10 873 тысяч теңге;</w:t>
      </w:r>
    </w:p>
    <w:bookmarkEnd w:id="160"/>
    <w:bookmarkStart w:name="z17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10 873 тысяч теңге, в том числе:</w:t>
      </w:r>
    </w:p>
    <w:bookmarkEnd w:id="161"/>
    <w:bookmarkStart w:name="z17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162"/>
    <w:bookmarkStart w:name="z17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163"/>
    <w:bookmarkStart w:name="z17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10 873 тысяч теңге.";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Утвердить бюджет сельского округа Сарыозек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65"/>
    <w:bookmarkStart w:name="z18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71 767 тысяч теңге, в том числе по:</w:t>
      </w:r>
    </w:p>
    <w:bookmarkEnd w:id="166"/>
    <w:bookmarkStart w:name="z18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15 902 тысяч теңге;</w:t>
      </w:r>
    </w:p>
    <w:bookmarkEnd w:id="167"/>
    <w:bookmarkStart w:name="z18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168"/>
    <w:bookmarkStart w:name="z1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55 865 тысяч теңге;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75 853 тысяч теңге;</w:t>
      </w:r>
    </w:p>
    <w:bookmarkEnd w:id="171"/>
    <w:bookmarkStart w:name="z18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172"/>
    <w:bookmarkStart w:name="z18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73"/>
    <w:bookmarkStart w:name="z18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74"/>
    <w:bookmarkStart w:name="z18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175"/>
    <w:bookmarkStart w:name="z19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76"/>
    <w:bookmarkStart w:name="z19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177"/>
    <w:bookmarkStart w:name="z19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- 4 086 тысяч теңге;</w:t>
      </w:r>
    </w:p>
    <w:bookmarkEnd w:id="178"/>
    <w:bookmarkStart w:name="z19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4 086 тысяч теңге, в том числе:</w:t>
      </w:r>
    </w:p>
    <w:bookmarkEnd w:id="179"/>
    <w:bookmarkStart w:name="z19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180"/>
    <w:bookmarkStart w:name="z19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181"/>
    <w:bookmarkStart w:name="z19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4 086 тысяч теңге.";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9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Утвердить бюджет Каратомарского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83"/>
    <w:bookmarkStart w:name="z19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59 882 тысяч теңге, в том числе по:</w:t>
      </w:r>
    </w:p>
    <w:bookmarkEnd w:id="184"/>
    <w:bookmarkStart w:name="z20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18 071 тысяч теңге;</w:t>
      </w:r>
    </w:p>
    <w:bookmarkEnd w:id="185"/>
    <w:bookmarkStart w:name="z20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186"/>
    <w:bookmarkStart w:name="z20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46 теңге;</w:t>
      </w:r>
    </w:p>
    <w:bookmarkEnd w:id="187"/>
    <w:bookmarkStart w:name="z20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41 765 тысяч теңге;</w:t>
      </w:r>
    </w:p>
    <w:bookmarkEnd w:id="188"/>
    <w:bookmarkStart w:name="z20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59 882 тысяч теңге;</w:t>
      </w:r>
    </w:p>
    <w:bookmarkEnd w:id="189"/>
    <w:bookmarkStart w:name="z20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190"/>
    <w:bookmarkStart w:name="z20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191"/>
    <w:bookmarkStart w:name="z20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192"/>
    <w:bookmarkStart w:name="z20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193"/>
    <w:bookmarkStart w:name="z20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194"/>
    <w:bookmarkStart w:name="z21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195"/>
    <w:bookmarkStart w:name="z21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теңге;</w:t>
      </w:r>
    </w:p>
    <w:bookmarkEnd w:id="196"/>
    <w:bookmarkStart w:name="z21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теңге, в том числе:</w:t>
      </w:r>
    </w:p>
    <w:bookmarkEnd w:id="197"/>
    <w:bookmarkStart w:name="z21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198"/>
    <w:bookmarkStart w:name="z21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199"/>
    <w:bookmarkStart w:name="z21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теңге.";</w:t>
      </w:r>
    </w:p>
    <w:bookmarkEnd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Утвердить бюджет сельского округа Акбулак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01"/>
    <w:bookmarkStart w:name="z21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57 745 тысяч теңге, в том числе по:</w:t>
      </w:r>
    </w:p>
    <w:bookmarkEnd w:id="202"/>
    <w:bookmarkStart w:name="z21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32 090 тысяч теңге;</w:t>
      </w:r>
    </w:p>
    <w:bookmarkEnd w:id="203"/>
    <w:bookmarkStart w:name="z22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204"/>
    <w:bookmarkStart w:name="z22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205"/>
    <w:bookmarkStart w:name="z22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25 655 тысяч теңге;</w:t>
      </w:r>
    </w:p>
    <w:bookmarkEnd w:id="206"/>
    <w:bookmarkStart w:name="z22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61 536 тысяч теңге;</w:t>
      </w:r>
    </w:p>
    <w:bookmarkEnd w:id="207"/>
    <w:bookmarkStart w:name="z22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208"/>
    <w:bookmarkStart w:name="z22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209"/>
    <w:bookmarkStart w:name="z22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210"/>
    <w:bookmarkStart w:name="z22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211"/>
    <w:bookmarkStart w:name="z22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212"/>
    <w:bookmarkStart w:name="z22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213"/>
    <w:bookmarkStart w:name="z23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-3 791 тысяч теңге;</w:t>
      </w:r>
    </w:p>
    <w:bookmarkEnd w:id="214"/>
    <w:bookmarkStart w:name="z23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3 791 тысяч теңге, в том числе:</w:t>
      </w:r>
    </w:p>
    <w:bookmarkEnd w:id="215"/>
    <w:bookmarkStart w:name="z23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216"/>
    <w:bookmarkStart w:name="z23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217"/>
    <w:bookmarkStart w:name="z23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3 791 тысяч теңге.";</w:t>
      </w:r>
    </w:p>
    <w:bookmarkEnd w:id="2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3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"19. Утвердить бюджет Родниковского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19"/>
    <w:bookmarkStart w:name="z237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46 490 тысяч теңге, в том числе по:</w:t>
      </w:r>
    </w:p>
    <w:bookmarkEnd w:id="220"/>
    <w:bookmarkStart w:name="z238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19 154 тысяч теңге;</w:t>
      </w:r>
    </w:p>
    <w:bookmarkEnd w:id="221"/>
    <w:bookmarkStart w:name="z239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222"/>
    <w:bookmarkStart w:name="z240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223"/>
    <w:bookmarkStart w:name="z241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27 336 тысяч теңге;</w:t>
      </w:r>
    </w:p>
    <w:bookmarkEnd w:id="224"/>
    <w:bookmarkStart w:name="z242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54 138 тысяч теңге;</w:t>
      </w:r>
    </w:p>
    <w:bookmarkEnd w:id="225"/>
    <w:bookmarkStart w:name="z243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226"/>
    <w:bookmarkStart w:name="z244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227"/>
    <w:bookmarkStart w:name="z245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228"/>
    <w:bookmarkStart w:name="z246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229"/>
    <w:bookmarkStart w:name="z24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230"/>
    <w:bookmarkStart w:name="z24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231"/>
    <w:bookmarkStart w:name="z24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- 7 648 тысяч теңге;</w:t>
      </w:r>
    </w:p>
    <w:bookmarkEnd w:id="232"/>
    <w:bookmarkStart w:name="z25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7 648 тысяч теңге, в том числе:</w:t>
      </w:r>
    </w:p>
    <w:bookmarkEnd w:id="233"/>
    <w:bookmarkStart w:name="z25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234"/>
    <w:bookmarkStart w:name="z25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235"/>
    <w:bookmarkStart w:name="z25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7 648 тысяч теңге.";</w:t>
      </w:r>
    </w:p>
    <w:bookmarkEnd w:id="2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"20. Утвердить бюджет сельского округа Нияз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37"/>
    <w:bookmarkStart w:name="z25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39 032 тысяч теңге, в том числе по:</w:t>
      </w:r>
    </w:p>
    <w:bookmarkEnd w:id="238"/>
    <w:bookmarkStart w:name="z25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24 899 тысяч теңге;</w:t>
      </w:r>
    </w:p>
    <w:bookmarkEnd w:id="239"/>
    <w:bookmarkStart w:name="z25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240"/>
    <w:bookmarkStart w:name="z25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241"/>
    <w:bookmarkStart w:name="z260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14 133 тысяч теңге;</w:t>
      </w:r>
    </w:p>
    <w:bookmarkEnd w:id="242"/>
    <w:bookmarkStart w:name="z26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42 936 тысяч теңге;</w:t>
      </w:r>
    </w:p>
    <w:bookmarkEnd w:id="243"/>
    <w:bookmarkStart w:name="z26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244"/>
    <w:bookmarkStart w:name="z26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245"/>
    <w:bookmarkStart w:name="z26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246"/>
    <w:bookmarkStart w:name="z26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247"/>
    <w:bookmarkStart w:name="z26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248"/>
    <w:bookmarkStart w:name="z26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249"/>
    <w:bookmarkStart w:name="z26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-3 904 тысяч теңге;</w:t>
      </w:r>
    </w:p>
    <w:bookmarkEnd w:id="250"/>
    <w:bookmarkStart w:name="z26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3 904 тысяч теңге, в том числе:</w:t>
      </w:r>
    </w:p>
    <w:bookmarkEnd w:id="251"/>
    <w:bookmarkStart w:name="z27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252"/>
    <w:bookmarkStart w:name="z271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253"/>
    <w:bookmarkStart w:name="z27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3 904 тысяч теңге.";</w:t>
      </w:r>
    </w:p>
    <w:bookmarkEnd w:id="2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7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"22. Утвердить бюджет Трудового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84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87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55"/>
    <w:bookmarkStart w:name="z27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61 230 тысяч теңге, в том числе по:</w:t>
      </w:r>
    </w:p>
    <w:bookmarkEnd w:id="256"/>
    <w:bookmarkStart w:name="z27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18 854 тысяч теңге;</w:t>
      </w:r>
    </w:p>
    <w:bookmarkEnd w:id="257"/>
    <w:bookmarkStart w:name="z27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258"/>
    <w:bookmarkStart w:name="z27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259"/>
    <w:bookmarkStart w:name="z27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42 376 тысяч теңге;</w:t>
      </w:r>
    </w:p>
    <w:bookmarkEnd w:id="260"/>
    <w:bookmarkStart w:name="z28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62 232 тысяч теңге;</w:t>
      </w:r>
    </w:p>
    <w:bookmarkEnd w:id="261"/>
    <w:bookmarkStart w:name="z28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262"/>
    <w:bookmarkStart w:name="z28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263"/>
    <w:bookmarkStart w:name="z283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264"/>
    <w:bookmarkStart w:name="z284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265"/>
    <w:bookmarkStart w:name="z285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266"/>
    <w:bookmarkStart w:name="z28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267"/>
    <w:bookmarkStart w:name="z287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- 1 002 тысяч теңге;</w:t>
      </w:r>
    </w:p>
    <w:bookmarkEnd w:id="268"/>
    <w:bookmarkStart w:name="z28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1 002 тысяч теңге, в том числе:</w:t>
      </w:r>
    </w:p>
    <w:bookmarkEnd w:id="269"/>
    <w:bookmarkStart w:name="z28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270"/>
    <w:bookmarkStart w:name="z29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271"/>
    <w:bookmarkStart w:name="z291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1002 тысяч теңге.";</w:t>
      </w:r>
    </w:p>
    <w:bookmarkEnd w:id="2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93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"23. Утвердить бюджет Мирного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88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273"/>
    <w:bookmarkStart w:name="z294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53 580 тысяч теңге, в том числе по:</w:t>
      </w:r>
    </w:p>
    <w:bookmarkEnd w:id="274"/>
    <w:bookmarkStart w:name="z295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7 985 тысяч теңге;</w:t>
      </w:r>
    </w:p>
    <w:bookmarkEnd w:id="275"/>
    <w:bookmarkStart w:name="z296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0 теңге;</w:t>
      </w:r>
    </w:p>
    <w:bookmarkEnd w:id="276"/>
    <w:bookmarkStart w:name="z297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0 теңге;</w:t>
      </w:r>
    </w:p>
    <w:bookmarkEnd w:id="277"/>
    <w:bookmarkStart w:name="z29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45 595 тысяч теңге;</w:t>
      </w:r>
    </w:p>
    <w:bookmarkEnd w:id="278"/>
    <w:bookmarkStart w:name="z29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54 381 тысяч теңге;</w:t>
      </w:r>
    </w:p>
    <w:bookmarkEnd w:id="279"/>
    <w:bookmarkStart w:name="z300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теңге, в том числе:</w:t>
      </w:r>
    </w:p>
    <w:bookmarkEnd w:id="280"/>
    <w:bookmarkStart w:name="z301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теңге;</w:t>
      </w:r>
    </w:p>
    <w:bookmarkEnd w:id="281"/>
    <w:bookmarkStart w:name="z302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теңге;</w:t>
      </w:r>
    </w:p>
    <w:bookmarkEnd w:id="282"/>
    <w:bookmarkStart w:name="z30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теңге, в том числе:</w:t>
      </w:r>
    </w:p>
    <w:bookmarkEnd w:id="283"/>
    <w:bookmarkStart w:name="z304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теңге;</w:t>
      </w:r>
    </w:p>
    <w:bookmarkEnd w:id="284"/>
    <w:bookmarkStart w:name="z305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теңге;</w:t>
      </w:r>
    </w:p>
    <w:bookmarkEnd w:id="285"/>
    <w:bookmarkStart w:name="z306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- 801 тысяч теңге;</w:t>
      </w:r>
    </w:p>
    <w:bookmarkEnd w:id="286"/>
    <w:bookmarkStart w:name="z307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801 тысяч теңге, в том числе:</w:t>
      </w:r>
    </w:p>
    <w:bookmarkEnd w:id="287"/>
    <w:bookmarkStart w:name="z308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теңге;</w:t>
      </w:r>
    </w:p>
    <w:bookmarkEnd w:id="288"/>
    <w:bookmarkStart w:name="z309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теңге;</w:t>
      </w:r>
    </w:p>
    <w:bookmarkEnd w:id="289"/>
    <w:bookmarkStart w:name="z310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801 тысяч теңге.";</w:t>
      </w:r>
    </w:p>
    <w:bookmarkEnd w:id="2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26,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1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9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42/418</w:t>
            </w:r>
          </w:p>
        </w:tc>
      </w:tr>
    </w:tbl>
    <w:bookmarkStart w:name="z316" w:id="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Осакаровка на 2026 год</w:t>
      </w:r>
    </w:p>
    <w:bookmarkEnd w:id="2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422 546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397 611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104 699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113 692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29 365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134 787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5 369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- 91 001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91 001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19" w:id="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Молодежный на 2026 год</w:t>
      </w:r>
    </w:p>
    <w:bookmarkEnd w:id="2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75 271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75 271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93 504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93 504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227 669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70 416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- 21 501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21 501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22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72 750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24 242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25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Пионерского сельского округа на 2026 год</w:t>
      </w:r>
    </w:p>
    <w:bookmarkEnd w:id="2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12 117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- 19 403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19 403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28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2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31" w:id="2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Есиль на 2026 год</w:t>
      </w:r>
    </w:p>
    <w:bookmarkEnd w:id="2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57 513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- 9 400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34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2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37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Батпактинского сельского округа на 2026 год</w:t>
      </w:r>
    </w:p>
    <w:bookmarkEnd w:id="2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42 427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74 657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- 32 230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32 230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40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43" w:id="3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Сункар на 2026 год</w:t>
      </w:r>
    </w:p>
    <w:bookmarkEnd w:id="3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43 180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- 5 602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46" w:id="3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24 107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49" w:id="3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Озерного сельского округа на 2026 год</w:t>
      </w:r>
    </w:p>
    <w:bookmarkEnd w:id="3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14 556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34 286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- 5 602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52" w:id="3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21 142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5 236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10 100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55" w:id="3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Кундуздинского сельского округа на 2026 год</w:t>
      </w:r>
    </w:p>
    <w:bookmarkEnd w:id="3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46 676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52 906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- 640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58" w:id="3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26 780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21 227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61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Николаевского сельского округа на 2026 год</w:t>
      </w:r>
    </w:p>
    <w:bookmarkEnd w:id="3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27 847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39 552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- 10 873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10 873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64" w:id="3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13 105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7 748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67" w:id="3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Сарыозек на 2026год</w:t>
      </w:r>
    </w:p>
    <w:bookmarkEnd w:id="3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15 902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55 865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13 934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- 4 086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4 086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70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37 912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10 678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13 034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73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Каратомарского сельского округа на 2026 год</w:t>
      </w:r>
    </w:p>
    <w:bookmarkEnd w:id="3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41 765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76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23 065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23 065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23 065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12 431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4 234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79" w:id="3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Акбулак на 2026 год</w:t>
      </w:r>
    </w:p>
    <w:bookmarkEnd w:id="3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57 745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61 536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- 3 791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3 791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82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11 883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2 815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4 368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85" w:id="3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Родниковского сельского округа на 2026 год</w:t>
      </w:r>
    </w:p>
    <w:bookmarkEnd w:id="3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27 336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17 467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- 7 648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7 648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88" w:id="3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15 422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4 050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91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Нияз на 2026 год</w:t>
      </w:r>
    </w:p>
    <w:bookmarkEnd w:id="3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39 032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14 133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- 3 904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3 904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94" w:id="3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2 887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397" w:id="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Трудового сельского округа на 2026 год</w:t>
      </w:r>
    </w:p>
    <w:bookmarkEnd w:id="3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42 376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- 1 002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400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28 392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28 392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28 392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7 271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организацию водоснабжения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благоустройство и озеленение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капитальные расходы государственного органа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3 284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403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Мирного сельского округа на 2026 год</w:t>
      </w:r>
    </w:p>
    <w:bookmarkEnd w:id="3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53 580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ll.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54 381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38 689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lll. Чистое бюджетное кредитование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- 801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406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на 2026 год</w:t>
      </w:r>
    </w:p>
    <w:bookmarkEnd w:id="3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29 903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17 928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5 963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"22"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55/523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"18"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42/418</w:t>
            </w:r>
          </w:p>
        </w:tc>
      </w:tr>
    </w:tbl>
    <w:bookmarkStart w:name="z409" w:id="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п Осакаровка на 2026 год</w:t>
      </w:r>
    </w:p>
    <w:bookmarkEnd w:id="3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районного бюджета: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санитарии населенных пунктов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освещение улиц в населенных пунктах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