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bc3" w14:textId="384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6 августа 2026 года № 54/518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39 496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24 994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10 866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10 866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54/518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06 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54/518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