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a2f75" w14:textId="06a2f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Осакаровского районного маслихата от 18 декабря 2025 года № 42/418 "О бюджете поселков, сельских округов Осакаровского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22 июля 2026 года № 53/513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Осакаровский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Осакаровского районного маслихата от 18 декабря 2025 года № 42/418 "О бюджете поселков, сельских округов Осакаровского района на 2026-2028 годы",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Осакаровка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419 546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397 611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6 900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15 035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510 547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- 91 001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91 001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91 001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"Учесть, что в бюджете поселка Осакаровка на 2026 год предусмотрено поступление целевых трансфертов из районного бюджета согласно приложению 3-1.";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Утвердить бюджет поселка Молодежный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206 168 тысяч тенге, в том числе по: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110 664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2 000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93 504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–227 669 тысяч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- 21 501 тысяч тенге;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21 501 тысяч тенге, в том числе: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21 501 тысяч тенге.";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Пионерского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41 332 тысяч тенге, в том числе по: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26 973 тысяч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2 242 тысяч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12 117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60 735 тысяч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- 19 403 тысяч тенге;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19 403 тысяч тенге, в том числе: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19 403 тысяч тенге.";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Батпактинского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,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42 427 тысяч тенге, в том числе по: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28 733 тысяч тенге;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7 735 тысяч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5 959 тысяч тенге;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72 542 тысяч тенге;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-30 115 тысяч тенге;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30 115 тысяч тенге, в том числе: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30 115 тысяч тенге.";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Маржанкольского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38 125 тысяч тенге, в том числе по: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6 702 тысяч тенге;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31 423 тысяч тенге;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39 036 тысяч тенге;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- 911 тысяч тенге;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911 тысяч тенге, в том числе: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911 тысяч тенге.";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Утвердить бюджет Озерного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47 416 тысяч тенге, в том числе по: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14 556 тысяч тенге;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900 тысяч тенге;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31 960 тысяч тенге;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53 018 тысяч тенге;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-5 602 тысяч тенге;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5 602 тысяч тенге, в том числе: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5 602 тысяч тенге.";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Утвердить бюджет Кундуздинского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47 798 тысяч тенге, в том числе по: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5 590 тысяч тенге;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42 208 тысяч тенге;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48 438 тысяч тенге;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-640 тысяч тенге;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640 тысяч тенге, в том числе: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640 тысяч тенге.";</w:t>
      </w:r>
    </w:p>
    <w:bookmarkEnd w:id="1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Утвердить бюджет Николаевского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38 064 тысяч тенге, в том числе по: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12 142 тысяч тенге;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–78 тысяч тенге;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25 844 тысяч тенге;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46 140 тысяч тенге;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- 8 076 тысяч тенге;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8 076 тысяч тенге, в том числе: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45"/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8 076 тысяч тенге.";</w:t>
      </w:r>
    </w:p>
    <w:bookmarkEnd w:id="1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Утвердить бюджет сельского округа Карагайлы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43 375 тысяч тенге, в том числе по: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19 560 тысяч тенге;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151"/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23 815 тысяч тенге;</w:t>
      </w:r>
    </w:p>
    <w:bookmarkEnd w:id="152"/>
    <w:bookmarkStart w:name="z16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46 676 тысяч тенге;</w:t>
      </w:r>
    </w:p>
    <w:bookmarkEnd w:id="153"/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54"/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55"/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58"/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9"/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-3 301 тысяч тенге;</w:t>
      </w:r>
    </w:p>
    <w:bookmarkEnd w:id="160"/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3 301 тысяч тенге, в том числе:</w:t>
      </w:r>
    </w:p>
    <w:bookmarkEnd w:id="161"/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63"/>
    <w:bookmarkStart w:name="z17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3 301 тысяч тенге.";</w:t>
      </w:r>
    </w:p>
    <w:bookmarkEnd w:id="1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Утвердить бюджет сельского округа Сарыозек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65"/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67 533 тысяч тенге, в том числе по: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15 902 тысяч тенге;</w:t>
      </w:r>
    </w:p>
    <w:bookmarkEnd w:id="167"/>
    <w:bookmarkStart w:name="z18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168"/>
    <w:bookmarkStart w:name="z18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169"/>
    <w:bookmarkStart w:name="z18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51 631 тысяч тенге;</w:t>
      </w:r>
    </w:p>
    <w:bookmarkEnd w:id="170"/>
    <w:bookmarkStart w:name="z1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71 619 тысяч тенге;</w:t>
      </w:r>
    </w:p>
    <w:bookmarkEnd w:id="171"/>
    <w:bookmarkStart w:name="z18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72"/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75"/>
    <w:bookmarkStart w:name="z1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76"/>
    <w:bookmarkStart w:name="z1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77"/>
    <w:bookmarkStart w:name="z1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- 4 086 тысяч тенге;</w:t>
      </w:r>
    </w:p>
    <w:bookmarkEnd w:id="178"/>
    <w:bookmarkStart w:name="z19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4 086 тысяч тенге, в том числе:</w:t>
      </w:r>
    </w:p>
    <w:bookmarkEnd w:id="179"/>
    <w:bookmarkStart w:name="z1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0"/>
    <w:bookmarkStart w:name="z19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1"/>
    <w:bookmarkStart w:name="z19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4 086 тысяч тенге.";</w:t>
      </w:r>
    </w:p>
    <w:bookmarkEnd w:id="1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9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Утвердить бюджет сельского округа Жансары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83"/>
    <w:bookmarkStart w:name="z19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43 645 тысяч тенге, в том числе по:</w:t>
      </w:r>
    </w:p>
    <w:bookmarkEnd w:id="184"/>
    <w:bookmarkStart w:name="z20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6 708 тысяч тенге;</w:t>
      </w:r>
    </w:p>
    <w:bookmarkEnd w:id="185"/>
    <w:bookmarkStart w:name="z20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186"/>
    <w:bookmarkStart w:name="z20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187"/>
    <w:bookmarkStart w:name="z20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36 937 тысяч тенге;</w:t>
      </w:r>
    </w:p>
    <w:bookmarkEnd w:id="188"/>
    <w:bookmarkStart w:name="z20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43 645 тысяч тенге;</w:t>
      </w:r>
    </w:p>
    <w:bookmarkEnd w:id="189"/>
    <w:bookmarkStart w:name="z20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90"/>
    <w:bookmarkStart w:name="z20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91"/>
    <w:bookmarkStart w:name="z20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92"/>
    <w:bookmarkStart w:name="z20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93"/>
    <w:bookmarkStart w:name="z20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94"/>
    <w:bookmarkStart w:name="z21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95"/>
    <w:bookmarkStart w:name="z21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96"/>
    <w:bookmarkStart w:name="z21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bookmarkEnd w:id="197"/>
    <w:bookmarkStart w:name="z21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98"/>
    <w:bookmarkStart w:name="z21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9"/>
    <w:bookmarkStart w:name="z21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2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1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Утвердить бюджет сельского округа Жұлдыз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01"/>
    <w:bookmarkStart w:name="z21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51 035 тысяч тенге, в том числе по:</w:t>
      </w:r>
    </w:p>
    <w:bookmarkEnd w:id="202"/>
    <w:bookmarkStart w:name="z21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4 417 тысяч тенге;</w:t>
      </w:r>
    </w:p>
    <w:bookmarkEnd w:id="203"/>
    <w:bookmarkStart w:name="z22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204"/>
    <w:bookmarkStart w:name="z22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205"/>
    <w:bookmarkStart w:name="z22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46 618 тысяч тенге;</w:t>
      </w:r>
    </w:p>
    <w:bookmarkEnd w:id="206"/>
    <w:bookmarkStart w:name="z22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53 837 тысяч тенге;</w:t>
      </w:r>
    </w:p>
    <w:bookmarkEnd w:id="207"/>
    <w:bookmarkStart w:name="z22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208"/>
    <w:bookmarkStart w:name="z22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09"/>
    <w:bookmarkStart w:name="z22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10"/>
    <w:bookmarkStart w:name="z22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211"/>
    <w:bookmarkStart w:name="z22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12"/>
    <w:bookmarkStart w:name="z22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213"/>
    <w:bookmarkStart w:name="z23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- 2 802 тысяч тенге;</w:t>
      </w:r>
    </w:p>
    <w:bookmarkEnd w:id="214"/>
    <w:bookmarkStart w:name="z23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2 802 тысяч тенге, в том числе:</w:t>
      </w:r>
    </w:p>
    <w:bookmarkEnd w:id="215"/>
    <w:bookmarkStart w:name="z23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216"/>
    <w:bookmarkStart w:name="z23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17"/>
    <w:bookmarkStart w:name="z23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2 802 тысяч тенге.";</w:t>
      </w:r>
    </w:p>
    <w:bookmarkEnd w:id="2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3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Утвердить бюджет Каратомарского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19"/>
    <w:bookmarkStart w:name="z23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53 738 тысяч тенге, в том числе по:</w:t>
      </w:r>
    </w:p>
    <w:bookmarkEnd w:id="220"/>
    <w:bookmarkStart w:name="z23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14 932 тысяч тенге;</w:t>
      </w:r>
    </w:p>
    <w:bookmarkEnd w:id="221"/>
    <w:bookmarkStart w:name="z23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222"/>
    <w:bookmarkStart w:name="z24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46 тенге;</w:t>
      </w:r>
    </w:p>
    <w:bookmarkEnd w:id="223"/>
    <w:bookmarkStart w:name="z24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38 760 тысяч тенге;</w:t>
      </w:r>
    </w:p>
    <w:bookmarkEnd w:id="224"/>
    <w:bookmarkStart w:name="z24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53 738 тысяч тенге;</w:t>
      </w:r>
    </w:p>
    <w:bookmarkEnd w:id="225"/>
    <w:bookmarkStart w:name="z24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226"/>
    <w:bookmarkStart w:name="z24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27"/>
    <w:bookmarkStart w:name="z24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28"/>
    <w:bookmarkStart w:name="z24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229"/>
    <w:bookmarkStart w:name="z24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30"/>
    <w:bookmarkStart w:name="z24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231"/>
    <w:bookmarkStart w:name="z24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232"/>
    <w:bookmarkStart w:name="z25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bookmarkEnd w:id="233"/>
    <w:bookmarkStart w:name="z25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234"/>
    <w:bookmarkStart w:name="z25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35"/>
    <w:bookmarkStart w:name="z25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2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Утвердить бюджет Шидертинского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37"/>
    <w:bookmarkStart w:name="z25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43 363 тысяч тенге, в том числе по:</w:t>
      </w:r>
    </w:p>
    <w:bookmarkEnd w:id="238"/>
    <w:bookmarkStart w:name="z25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13 078 тысяч тенге;</w:t>
      </w:r>
    </w:p>
    <w:bookmarkEnd w:id="239"/>
    <w:bookmarkStart w:name="z25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240"/>
    <w:bookmarkStart w:name="z25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241"/>
    <w:bookmarkStart w:name="z26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30 285 тысяч тенге;</w:t>
      </w:r>
    </w:p>
    <w:bookmarkEnd w:id="242"/>
    <w:bookmarkStart w:name="z26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47 964 тысяч тенге;</w:t>
      </w:r>
    </w:p>
    <w:bookmarkEnd w:id="243"/>
    <w:bookmarkStart w:name="z26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244"/>
    <w:bookmarkStart w:name="z26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45"/>
    <w:bookmarkStart w:name="z26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46"/>
    <w:bookmarkStart w:name="z26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247"/>
    <w:bookmarkStart w:name="z26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48"/>
    <w:bookmarkStart w:name="z26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249"/>
    <w:bookmarkStart w:name="z26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- 4 601 тысяч тенге;</w:t>
      </w:r>
    </w:p>
    <w:bookmarkEnd w:id="250"/>
    <w:bookmarkStart w:name="z26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4 601 тысяч тенге, в том числе:</w:t>
      </w:r>
    </w:p>
    <w:bookmarkEnd w:id="251"/>
    <w:bookmarkStart w:name="z27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252"/>
    <w:bookmarkStart w:name="z27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53"/>
    <w:bookmarkStart w:name="z27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4 601 тысяч тенге.";</w:t>
      </w:r>
    </w:p>
    <w:bookmarkEnd w:id="2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Утвердить бюджет сельского округа Акбулак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55"/>
    <w:bookmarkStart w:name="z27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53 377 тысяч тенге, в том числе по:</w:t>
      </w:r>
    </w:p>
    <w:bookmarkEnd w:id="256"/>
    <w:bookmarkStart w:name="z27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32 090 тысяч тенге;</w:t>
      </w:r>
    </w:p>
    <w:bookmarkEnd w:id="257"/>
    <w:bookmarkStart w:name="z27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258"/>
    <w:bookmarkStart w:name="z27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259"/>
    <w:bookmarkStart w:name="z27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21 287 тысяч тенге;</w:t>
      </w:r>
    </w:p>
    <w:bookmarkEnd w:id="260"/>
    <w:bookmarkStart w:name="z28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57 168 тысяч тенге;</w:t>
      </w:r>
    </w:p>
    <w:bookmarkEnd w:id="261"/>
    <w:bookmarkStart w:name="z28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262"/>
    <w:bookmarkStart w:name="z28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63"/>
    <w:bookmarkStart w:name="z28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64"/>
    <w:bookmarkStart w:name="z28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265"/>
    <w:bookmarkStart w:name="z28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66"/>
    <w:bookmarkStart w:name="z28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267"/>
    <w:bookmarkStart w:name="z28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-3 791 тысяч тенге;</w:t>
      </w:r>
    </w:p>
    <w:bookmarkEnd w:id="268"/>
    <w:bookmarkStart w:name="z28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3 791 тысяч тенге, в том числе:</w:t>
      </w:r>
    </w:p>
    <w:bookmarkEnd w:id="269"/>
    <w:bookmarkStart w:name="z28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270"/>
    <w:bookmarkStart w:name="z29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71"/>
    <w:bookmarkStart w:name="z29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3 791 тысяч тенге.";</w:t>
      </w:r>
    </w:p>
    <w:bookmarkEnd w:id="2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93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Утвердить бюджет Родниковского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73"/>
    <w:bookmarkStart w:name="z294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40 490 тысяч тенге, в том числе по:</w:t>
      </w:r>
    </w:p>
    <w:bookmarkEnd w:id="274"/>
    <w:bookmarkStart w:name="z295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19 154 тысяч тенге;</w:t>
      </w:r>
    </w:p>
    <w:bookmarkEnd w:id="275"/>
    <w:bookmarkStart w:name="z296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276"/>
    <w:bookmarkStart w:name="z297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277"/>
    <w:bookmarkStart w:name="z298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21 336 тысяч тенге;</w:t>
      </w:r>
    </w:p>
    <w:bookmarkEnd w:id="278"/>
    <w:bookmarkStart w:name="z299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48 138 тысяч тенге;</w:t>
      </w:r>
    </w:p>
    <w:bookmarkEnd w:id="279"/>
    <w:bookmarkStart w:name="z300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280"/>
    <w:bookmarkStart w:name="z301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81"/>
    <w:bookmarkStart w:name="z302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82"/>
    <w:bookmarkStart w:name="z303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283"/>
    <w:bookmarkStart w:name="z304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84"/>
    <w:bookmarkStart w:name="z305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285"/>
    <w:bookmarkStart w:name="z306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- 7 648 тысяч тенге;</w:t>
      </w:r>
    </w:p>
    <w:bookmarkEnd w:id="286"/>
    <w:bookmarkStart w:name="z307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7 648 тысяч тенге, в том числе:</w:t>
      </w:r>
    </w:p>
    <w:bookmarkEnd w:id="287"/>
    <w:bookmarkStart w:name="z308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288"/>
    <w:bookmarkStart w:name="z309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89"/>
    <w:bookmarkStart w:name="z310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7 648 тысяч тенге.";</w:t>
      </w:r>
    </w:p>
    <w:bookmarkEnd w:id="2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12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Утвердить бюджет Мирного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88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91"/>
    <w:bookmarkStart w:name="z313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49 112 тысяч тенге, в том числе по:</w:t>
      </w:r>
    </w:p>
    <w:bookmarkEnd w:id="292"/>
    <w:bookmarkStart w:name="z314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7 985 тысяч тенге;</w:t>
      </w:r>
    </w:p>
    <w:bookmarkEnd w:id="293"/>
    <w:bookmarkStart w:name="z315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294"/>
    <w:bookmarkStart w:name="z316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295"/>
    <w:bookmarkStart w:name="z317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41 127 тысяч тенге;</w:t>
      </w:r>
    </w:p>
    <w:bookmarkEnd w:id="296"/>
    <w:bookmarkStart w:name="z318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49 913 тысяч тенге;</w:t>
      </w:r>
    </w:p>
    <w:bookmarkEnd w:id="297"/>
    <w:bookmarkStart w:name="z319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298"/>
    <w:bookmarkStart w:name="z320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99"/>
    <w:bookmarkStart w:name="z321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300"/>
    <w:bookmarkStart w:name="z322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301"/>
    <w:bookmarkStart w:name="z323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02"/>
    <w:bookmarkStart w:name="z324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03"/>
    <w:bookmarkStart w:name="z325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- 801 тысяч тенге;</w:t>
      </w:r>
    </w:p>
    <w:bookmarkEnd w:id="304"/>
    <w:bookmarkStart w:name="z326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801 тысяч тенге, в том числе:</w:t>
      </w:r>
    </w:p>
    <w:bookmarkEnd w:id="305"/>
    <w:bookmarkStart w:name="z327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06"/>
    <w:bookmarkStart w:name="z328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07"/>
    <w:bookmarkStart w:name="z329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801 тысяч тенге.";</w:t>
      </w:r>
    </w:p>
    <w:bookmarkEnd w:id="3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31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3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"22 "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53/513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 2025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42/418</w:t>
            </w:r>
          </w:p>
        </w:tc>
      </w:tr>
    </w:tbl>
    <w:bookmarkStart w:name="z335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Осакаровка на 2026 год</w:t>
      </w:r>
    </w:p>
    <w:bookmarkEnd w:id="3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- 91 001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"22 "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53/513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338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Молодежный на 2026 год</w:t>
      </w:r>
    </w:p>
    <w:bookmarkEnd w:id="3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- 21 501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"22 "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53/513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341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2026 год</w:t>
      </w:r>
    </w:p>
    <w:bookmarkEnd w:id="3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"22 "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53/513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344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Пионерского сельского округа на 2026 год</w:t>
      </w:r>
    </w:p>
    <w:bookmarkEnd w:id="3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- 19 403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"22 "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53/513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347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2026 год</w:t>
      </w:r>
    </w:p>
    <w:bookmarkEnd w:id="3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 22 "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53/513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350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Батпактинского сельского округа на 2026 год</w:t>
      </w:r>
    </w:p>
    <w:bookmarkEnd w:id="3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- 30 115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 22"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53/513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353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2026 год</w:t>
      </w:r>
    </w:p>
    <w:bookmarkEnd w:id="3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"22 "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53/513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356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Маржанкольского сельского округа на 2026 год</w:t>
      </w:r>
    </w:p>
    <w:bookmarkEnd w:id="3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"22 "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53/513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359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2026 год</w:t>
      </w:r>
    </w:p>
    <w:bookmarkEnd w:id="3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"22 "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53/513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362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Озерного сельского округа на 2026 год</w:t>
      </w:r>
    </w:p>
    <w:bookmarkEnd w:id="3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- 5 602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 22 "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53/513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365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2026 год</w:t>
      </w:r>
    </w:p>
    <w:bookmarkEnd w:id="3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"22 "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53/513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368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Кундуздинского сельского округа на 2026 год</w:t>
      </w:r>
    </w:p>
    <w:bookmarkEnd w:id="3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"22 "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53/513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371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2026 год</w:t>
      </w:r>
    </w:p>
    <w:bookmarkEnd w:id="3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 22"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53/513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374" w:id="3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Николаевского сельского округа на 2026 год</w:t>
      </w:r>
    </w:p>
    <w:bookmarkEnd w:id="3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- 8 076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"22 "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53/513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377" w:id="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2026 год</w:t>
      </w:r>
    </w:p>
    <w:bookmarkEnd w:id="3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"22 "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53/513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380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Карагайлы на 2026 год</w:t>
      </w:r>
    </w:p>
    <w:bookmarkEnd w:id="3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- 3 301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"22 "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53/513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383" w:id="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2026 год</w:t>
      </w:r>
    </w:p>
    <w:bookmarkEnd w:id="3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 22 "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53/513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386" w:id="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Сарыозек на 2026год</w:t>
      </w:r>
    </w:p>
    <w:bookmarkEnd w:id="3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- 4 086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"22 "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53/513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389" w:id="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2026 год</w:t>
      </w:r>
    </w:p>
    <w:bookmarkEnd w:id="3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"22 "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53/513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392" w:id="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Жансары на 2026 год</w:t>
      </w:r>
    </w:p>
    <w:bookmarkEnd w:id="3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"22 "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53/513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395" w:id="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2026 год</w:t>
      </w:r>
    </w:p>
    <w:bookmarkEnd w:id="3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 22"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53/513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398" w:id="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Жұлдыз на 2026 год</w:t>
      </w:r>
    </w:p>
    <w:bookmarkEnd w:id="3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- 2 802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"22 "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53/513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401" w:id="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2026 год</w:t>
      </w:r>
    </w:p>
    <w:bookmarkEnd w:id="3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"22 "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53/513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404" w:id="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Каратомарского сельского округа на 2026 год</w:t>
      </w:r>
    </w:p>
    <w:bookmarkEnd w:id="3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"22 "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53/513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407" w:id="3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2026 год</w:t>
      </w:r>
    </w:p>
    <w:bookmarkEnd w:id="3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"22 " июля 2026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53/513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410" w:id="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Шидертинского сельского округа на 2026 год</w:t>
      </w:r>
    </w:p>
    <w:bookmarkEnd w:id="3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13 078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- 4 601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 22"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53/513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413" w:id="3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2026 год</w:t>
      </w:r>
    </w:p>
    <w:bookmarkEnd w:id="3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"22 "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53/513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416" w:id="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Акбулак на 2026 год</w:t>
      </w:r>
    </w:p>
    <w:bookmarkEnd w:id="3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- 3 791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"22 "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53/513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419" w:id="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2026 год</w:t>
      </w:r>
    </w:p>
    <w:bookmarkEnd w:id="3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"22 "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53/513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422" w:id="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Родниковского сельского округа на 2026 год</w:t>
      </w:r>
    </w:p>
    <w:bookmarkEnd w:id="3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- 7 648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"22 "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53/513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425" w:id="3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2026 год</w:t>
      </w:r>
    </w:p>
    <w:bookmarkEnd w:id="3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"22 "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53/513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428" w:id="3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Мирного сельского округа на 2026 год</w:t>
      </w:r>
    </w:p>
    <w:bookmarkEnd w:id="3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"22 "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53/513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431" w:id="3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2026 год</w:t>
      </w:r>
    </w:p>
    <w:bookmarkEnd w:id="3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"22 "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53/513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434" w:id="3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п Осакаровка на 2026 год</w:t>
      </w:r>
    </w:p>
    <w:bookmarkEnd w:id="3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