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8bd" w14:textId="65f0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Осакаровского районного маслихата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мая 2026 года № 50/486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решением Осакаровского районного маслихата от 18 октября 2017 года № 354 "Об утверждении регламента Осакаровского районного маслихата"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Осакаровского районного маслихата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дней рабочих дней со дня подписания настоящего решения направить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иных мер вытекающих из настоящего решения.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Осакаровского районного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Осакаровского районного маслихата"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"Аппарат Осакаровского районного маслихата" (далее – Аппарат маслихата)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Осакаровского районного маслихата, оказывающим помощь депутатам в осуществлении их полномочий.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Осакаровского районного маслихата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101000, Республика Казахстан, Карагандинская область, Осакаровский район, поселок Осакаровка, улица Достық 33.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 и материально-технического обеспечения деятельности маслихата и его органов, оказание помощи депутатам маслихата в осуществлении их полномочий;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сроками и результатом исполнения актов районного маслихата и его постоянных (временных) комиссий;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результатом исполнения обращений юридических и физических лиц, направленных в районный маслихат;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протоколирование сессий районного маслихата и заседаний постоянных комиссий.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районный маслихат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маслихата, готовит отчеты о его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информации, в том числе на интернет-ресурсе и Эталонном контрольном банке нормативных правовых актов;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районного маслихата соответствующим органам;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стенограммы сессий районного маслихата и других заседаний его органов;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организационное обеспечение деятельности Общественного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районного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сессий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сессий маслихата, обеспечивает соблюдение Регламента маслихата;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районного маслихата в период его отсутствия временно осуществляют председатель одной из постоянных комиссий маслихата или депутатом маслихата.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