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0a72" w14:textId="e300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42/418 "О бюджете поселков, сельских округов Осакаровского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мая 2026 года № 49/476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42/418 "О бюджете поселков, сельских округов Осакаровского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414 711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397 611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10 200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505 712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91 001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поселка Осакаровка на 2026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147 926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110 664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35 262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–169 427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- 21 501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21 501 тысяч тенге, в том числе: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21 501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41 332 тысяч тенге, в том числе по: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26 973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2 242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59 835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- 18 503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18 503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18 503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57 513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36 394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21 119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66 913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- 9 400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9 400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9 400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46 160 тысяч тенге, в том числе по: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7 080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39 080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51 762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- 5 602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тысяч тенге, в том числе: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38 125 тысяч тенге, в том числе по: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6 702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31 423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39 036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- 911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46 416 тысяч тенге, в том числе по: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13 556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31 960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52 018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-5 602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5 602 тысяч тенге, в том числе: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5 602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46 948 тысяч тенге, в том числе по: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4 740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42 208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47 588 тысяч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 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 тысяч тенге, в том числе: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38 064 тысяч тенге, в том числе по: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12 142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–78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25 844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45 112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- 7 048 тысяч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7 048 тысяч тенге, в том числе: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7 048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41 975 тысяч тенге, в том числе по: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18 160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23 815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45 276 тысяч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-3 301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3 301 тысяч тенге, в том числе: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3 301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34 896 тысяч тенге, в том числе по: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20 394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14 502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45 762 тысяч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- 10 866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10 866 тысяч тенге, в том числе: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10 866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67 533 тысяч тенге, в том числе по: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14 902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52 631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71 619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- 4 086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тысяч тенге, в том числе: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4 086 тысяч тенге.";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43 645 тысяч тенге, в том числе по: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6 708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36 937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43 645 тысяч тенге;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51 035 тысяч тенге, в том числе по: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4 417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46 618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53 837 тысяч тенге;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- 2 802 тысяч тенге;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2 802 тысяч тенге, в том числе: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2 802 тысяч тенге.";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53 621 тысяч тенге, в том числе по: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10 815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42 760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53 738 тысяч тенге;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 тысяч тенге;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тенге, в том числе: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 тысяч тенге.";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39 663 тысяч тенге, в том числе по: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13 078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26 585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44 264 тысяч тенге;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- 4 601 тысяч тенге;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4 601 тысяч тенге, в том числе: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4 601 тысяч тенге.";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49 677 тысяч тенге, в том числе по: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28 390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21 287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53 468 тысяч тенге;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-3 791 тысяч тенге;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3 791 тысяч тенге, в том числе: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3 791 тысяч тенге.";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54 390 тысяч тенге, в том числе по: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19 154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35 236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62 038 тысяч тенге;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- 7 648 тысяч тенге;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7 648 тысяч тенге, в том числе: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7 648 тысяч тенге.";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Нияз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39 032 тысяч тенге, в том числе по: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24 899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14 133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42 936 тысяч тенге;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-3 904 тысяч тенге;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3 904 тысяч тенге, в том числе: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3 904 тысяч тенге.";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37 731 тысяч тенге, в том числе по: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тысяч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36 162 тысяч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37 733 тысяч тенге;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 тенге;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тенге, в том числе: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59 027 тысяч тенге, в том числе по: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18 854 тысяч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40 173 тысяч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60 029 тысяч тенге;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- 1 002 тысяч тенге;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1 002 тысяч тенге, в том числе: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48 612 тысяч тенге, в том числе по: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7 485 тысяч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41 127 тысяч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49 413 тысяч тенге;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тысяч тенге, в том числе: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тенге.";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42/418</w:t>
            </w:r>
          </w:p>
        </w:tc>
      </w:tr>
    </w:tbl>
    <w:bookmarkStart w:name="z43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2026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2026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3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2026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5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2026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4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2026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5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2026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6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2026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2026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7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2026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8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0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2026год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49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2026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2026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0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1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2026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2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2026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3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2026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4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2026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2026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мая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55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 Осакаровка на 2026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