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c0c28a3" w14:textId="c0c28a3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на территории земель Осакаровского района на 2026-2030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Осакаровского районного маслихата Карагандинской области от 30 января 2026 года № 44/437</w:t>
      </w:r>
    </w:p>
    <w:p>
      <w:pPr>
        <w:spacing w:after="0"/>
        <w:ind w:left="0"/>
        <w:jc w:val="both"/>
      </w:pPr>
      <w:bookmarkStart w:name="z4" w:id="0"/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Законом</w:t>
      </w:r>
      <w:r>
        <w:rPr>
          <w:rFonts w:ascii="Times New Roman"/>
          <w:b w:val="false"/>
          <w:i w:val="false"/>
          <w:color w:val="000000"/>
          <w:sz w:val="28"/>
        </w:rPr>
        <w:t xml:space="preserve"> Республики Казахстан "О местном государственном управлении и самоуправлении в Республике Казахстан", </w:t>
      </w:r>
      <w:r>
        <w:rPr>
          <w:rFonts w:ascii="Times New Roman"/>
          <w:b w:val="false"/>
          <w:i w:val="false"/>
          <w:color w:val="000000"/>
          <w:sz w:val="28"/>
        </w:rPr>
        <w:t>Законом</w:t>
      </w:r>
      <w:r>
        <w:rPr>
          <w:rFonts w:ascii="Times New Roman"/>
          <w:b w:val="false"/>
          <w:i w:val="false"/>
          <w:color w:val="000000"/>
          <w:sz w:val="28"/>
        </w:rPr>
        <w:t xml:space="preserve"> Республики Казахстан "О пастбищах", Осакаровский районный маслихат, РЕШИЛ:</w:t>
      </w:r>
    </w:p>
    <w:bookmarkEnd w:id="0"/>
    <w:bookmarkStart w:name="z5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прилагаемый </w:t>
      </w:r>
      <w:r>
        <w:rPr>
          <w:rFonts w:ascii="Times New Roman"/>
          <w:b w:val="false"/>
          <w:i w:val="false"/>
          <w:color w:val="000000"/>
          <w:sz w:val="28"/>
        </w:rPr>
        <w:t>План</w:t>
      </w:r>
      <w:r>
        <w:rPr>
          <w:rFonts w:ascii="Times New Roman"/>
          <w:b w:val="false"/>
          <w:i w:val="false"/>
          <w:color w:val="000000"/>
          <w:sz w:val="28"/>
        </w:rPr>
        <w:t xml:space="preserve"> по управлению пастбищами и их использованию на территории земель Осакаровского района на 2026-2030 годы.</w:t>
      </w:r>
    </w:p>
    <w:bookmarkEnd w:id="1"/>
    <w:bookmarkStart w:name="z6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Аппарату Осакаровского районного маслихата в установленном законодательством Республики Казахстан порядке обеспечить размещение настоящего решения на официальном интернет-ресурсе аппарата Осакаровского районного маслихата после его официального опубликования.</w:t>
      </w:r>
    </w:p>
    <w:bookmarkEnd w:id="2"/>
    <w:bookmarkStart w:name="z7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Контроль за исполнением настоящего решения возложить на председателя постоянной комиссии Осакаровского районного маслихата по законности и правам граждан.</w:t>
      </w:r>
    </w:p>
    <w:bookmarkEnd w:id="3"/>
    <w:bookmarkStart w:name="z8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Настоящее решение вводится в действие по истечении десяти календарных дней после дня его первого официального опубликования.</w:t>
      </w:r>
    </w:p>
    <w:bookmarkEnd w:id="4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Председатель маслихата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К. Саккулаков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 решением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Осакаровского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"30" января 2026 года № 44/437</w:t>
            </w:r>
          </w:p>
        </w:tc>
      </w:tr>
    </w:tbl>
    <w:bookmarkStart w:name="z11" w:id="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на территории земель Осакаровского района на 2026- 2030 годы.</w:t>
      </w:r>
    </w:p>
    <w:bookmarkEnd w:id="5"/>
    <w:bookmarkStart w:name="z12" w:id="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Глава 1. Общие положения</w:t>
      </w:r>
    </w:p>
    <w:bookmarkEnd w:id="6"/>
    <w:bookmarkStart w:name="z13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Настоящий План по управлению пастбищами и их использованию на территории земель Осакаровского района на 2026-2030 годы (далее – План) разработан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Законом</w:t>
      </w:r>
      <w:r>
        <w:rPr>
          <w:rFonts w:ascii="Times New Roman"/>
          <w:b w:val="false"/>
          <w:i w:val="false"/>
          <w:color w:val="000000"/>
          <w:sz w:val="28"/>
        </w:rPr>
        <w:t xml:space="preserve"> Республики Казахстан "О пастбищах" (далее – Закон),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29 июля 2024 года № 263 "Об утверждении типового плана по управлению пастбищами и их использованию" (зарегистрирован в Реестре государственной регистрации нормативных правовых актов № 34831).</w:t>
      </w:r>
    </w:p>
    <w:bookmarkEnd w:id="7"/>
    <w:bookmarkStart w:name="z14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8"/>
    <w:bookmarkStart w:name="z15" w:id="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Глава 2. План по управлению пастбищами и их использованию</w:t>
      </w:r>
    </w:p>
    <w:bookmarkEnd w:id="9"/>
    <w:bookmarkStart w:name="z16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При разработке Плана учитываются:</w:t>
      </w:r>
    </w:p>
    <w:bookmarkEnd w:id="10"/>
    <w:bookmarkStart w:name="z17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данные земельного баланса региона и информационной системы государственного земельного кадастра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bookmarkEnd w:id="11"/>
    <w:bookmarkStart w:name="z18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сведения геоботанического обследования пастбищ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bookmarkEnd w:id="12"/>
    <w:bookmarkStart w:name="z19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сведения о скотомогильниках (биометрических ямах), формируемые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Правилами</w:t>
      </w:r>
      <w:r>
        <w:rPr>
          <w:rFonts w:ascii="Times New Roman"/>
          <w:b w:val="false"/>
          <w:i w:val="false"/>
          <w:color w:val="000000"/>
          <w:sz w:val="28"/>
        </w:rPr>
        <w:t xml:space="preserve"> ведения реестра скотомогильников (биотермических ям), утвержденными приказом Министра сельского хозяйства Республики Казахстан от 3 февраля 2020 года № 35 (зарегистрирован в Реестре государственной регистрации нормативных правовых актов № 19987);</w:t>
      </w:r>
    </w:p>
    <w:bookmarkEnd w:id="13"/>
    <w:bookmarkStart w:name="z20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сведения об объектах пастбищной инфраструктуры и о сервитутах для прогона сельскохозяйственных животных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bookmarkEnd w:id="14"/>
    <w:bookmarkStart w:name="z21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данные о численности поголовья сельскохозяйственных животных, полученные из базы данных идентификации сельскохозяйственных животных, с указанием их владельцев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таблице 1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приложения 4 к настоящему Плану;</w:t>
      </w:r>
    </w:p>
    <w:bookmarkEnd w:id="15"/>
    <w:bookmarkStart w:name="z22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данные о количестве гуртов, отар, табунов, сформированных по видам и половозрастным группам сельскохозяйственных животных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таблице 2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приложения 4 к настоящему Плану;</w:t>
      </w:r>
    </w:p>
    <w:bookmarkEnd w:id="16"/>
    <w:bookmarkStart w:name="z23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сведения о численности поголовья сельскохозяйственных животных для выпаса на отгонных пастбищах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таблице 3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приложения 4 к настоящему Плану;</w:t>
      </w:r>
    </w:p>
    <w:bookmarkEnd w:id="17"/>
    <w:bookmarkStart w:name="z24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территорий;</w:t>
      </w:r>
    </w:p>
    <w:bookmarkEnd w:id="18"/>
    <w:bookmarkStart w:name="z25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рекомендуемые схемы пастбищеоборотов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bookmarkEnd w:id="19"/>
    <w:bookmarkStart w:name="z26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официальная статистическая информация по статистике животноводства и растениеводства.</w:t>
      </w:r>
    </w:p>
    <w:bookmarkEnd w:id="20"/>
    <w:bookmarkStart w:name="z27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План содержит следующие приложения:</w:t>
      </w:r>
    </w:p>
    <w:bookmarkEnd w:id="21"/>
    <w:bookmarkStart w:name="z28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на которой указываются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участок;</w:t>
      </w:r>
    </w:p>
    <w:bookmarkEnd w:id="22"/>
    <w:bookmarkStart w:name="z29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подворья;</w:t>
      </w:r>
    </w:p>
    <w:bookmarkEnd w:id="23"/>
    <w:bookmarkStart w:name="z30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пастбищ;</w:t>
      </w:r>
    </w:p>
    <w:bookmarkEnd w:id="24"/>
    <w:bookmarkStart w:name="z31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ям);</w:t>
      </w:r>
    </w:p>
    <w:bookmarkEnd w:id="25"/>
    <w:bookmarkStart w:name="z32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(карта) с обозначением пастбищ, которые могут быть предоставлены в землепользование пастбищепользователям;</w:t>
      </w:r>
    </w:p>
    <w:bookmarkEnd w:id="26"/>
    <w:bookmarkStart w:name="z33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(карта) с обозначением пастбищ, подлежащих резервированию в целях удовлетворения нужд населения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подворья;</w:t>
      </w:r>
    </w:p>
    <w:bookmarkEnd w:id="27"/>
    <w:bookmarkStart w:name="z34" w:id="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схема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водоисточникам;</w:t>
      </w:r>
    </w:p>
    <w:bookmarkEnd w:id="28"/>
    <w:bookmarkStart w:name="z35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схема размещения поголовья сельскохозяйственных животных на отгонных пастбищах, на которой указываются границы и площади отгонных пастбищ для размещения поголовья сельскохозяйственных животных;</w:t>
      </w:r>
    </w:p>
    <w:bookmarkEnd w:id="29"/>
    <w:bookmarkStart w:name="z36" w:id="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9) проектное распределение (перераспределение) пастбищ между сельскими населенными пунктами, входящими в сельский округ, на котором указывается схема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пастбищами;</w:t>
      </w:r>
    </w:p>
    <w:bookmarkEnd w:id="30"/>
    <w:bookmarkStart w:name="z37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требования, необходимые для рационального использования пастбищ на соответствующей административно-территориальной единице, к которым относятся:</w:t>
      </w:r>
    </w:p>
    <w:bookmarkEnd w:id="31"/>
    <w:bookmarkStart w:name="z38"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использование пастбищ с учетом пастбищеоборотов и источников водопользований;</w:t>
      </w:r>
    </w:p>
    <w:bookmarkEnd w:id="32"/>
    <w:bookmarkStart w:name="z39"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разбивка площадей пастбищ на отдельные выпасные участки;</w:t>
      </w:r>
    </w:p>
    <w:bookmarkEnd w:id="33"/>
    <w:bookmarkStart w:name="z40" w:id="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чередование участков пастбищ по сезонам года в пространстве и во времени (внутри сезона, года);</w:t>
      </w:r>
    </w:p>
    <w:bookmarkEnd w:id="34"/>
    <w:bookmarkStart w:name="z41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ежегодное оставление одного из участков пастбищеоборота без выпаса и сельскохозяйственных животных.</w:t>
      </w:r>
    </w:p>
    <w:bookmarkEnd w:id="35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</w:t>
            </w:r>
          </w:p>
        </w:tc>
      </w:tr>
    </w:tbl>
    <w:bookmarkStart w:name="z43" w:id="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земельного баланса региона и информационной системы государственного земельного кадастра</w:t>
      </w:r>
    </w:p>
    <w:bookmarkEnd w:id="36"/>
    <w:bookmarkStart w:name="z44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1. Распределение пастбищ по категориям земель Осакаровского района, тысяч гектаров</w:t>
      </w:r>
    </w:p>
    <w:bookmarkEnd w:id="3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сельских округов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классификатора административно-территориальных объектов</w:t>
            </w:r>
          </w:p>
        </w:tc>
        <w:tc>
          <w:tcPr>
            <w:tcW w:w="0" w:type="auto"/>
            <w:gridSpan w:val="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Категории земель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земель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 хозяйственного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населенных пунктов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промышленности, транспорта, связи и иного не сельскохозяйственного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особо охраняемых природных территорий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лесного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водного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запаса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Акбулак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355671100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42,06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60,056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Батпактинский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355633000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47,011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56,946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Жансары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355633000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56,011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2,902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2,902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3,121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105,082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355647000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32,721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44,224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Жулдыз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10,256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14,351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Иртышский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355633000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9,666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11,944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Карагайлы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56,574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68,911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Каратомарский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355649000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40,417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1,186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1,186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51,187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Кундуздинский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27,969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4,154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37,155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Маржанкольский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28,479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4,238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39,237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Мирный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9,234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13,313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Николаевский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45,668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53,899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Озерный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355661000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41,246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49,034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Пионерский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355669000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57,372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66,822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Родниковский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64,694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1,945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74,837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Садовый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85,23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2,691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2,691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4,245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97,835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Сарыозек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32,657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3,651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41,738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Сункар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33,389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7,872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46,015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Нияз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355679100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33,324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4,613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47,807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Трудовой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355681000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48,926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0,871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0,871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57,206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Шидертинский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355689000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67,978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90,664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п.Осакаровка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355630100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п.Молодежный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355657100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870,882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21,824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21,824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54,518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54,518</w:t>
            </w:r>
          </w:p>
        </w:tc>
      </w:tr>
    </w:tbl>
    <w:bookmarkStart w:name="z45" w:id="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2. Распределение пастбищ населенного пункта, тысяч гектаров</w:t>
      </w:r>
    </w:p>
    <w:bookmarkEnd w:id="3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классификатора административно-территориальных объектов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пастбищ, тысяч гектаров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Акбулак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355671100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Акбулак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Батпактинский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355633000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Батпак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16,475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Жансары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355633000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Жансары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87,29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355647000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17,544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Жулдыз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355643100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Жулдыз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Иртышский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355633000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Иртышское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6,104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Карагайлы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Карагайлы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29,065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Каратомарский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355649000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Каратомар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36,908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Кундуздинский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Кундузды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25,908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Маржанкольский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Маржанкол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21,895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Мирный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Мирный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Николаевский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Николаевское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21,713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Озерный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355661000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Озерный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24,221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Пионерский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355669000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Пионерский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29,545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Родниковский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Родниковский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32,165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Садовый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Садовый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52,346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Сарыозек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Сарыозек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Сункар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Сункар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24,866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Нияз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355679100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Нияз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23,751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Трудовой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355681000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Трудовой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25,652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Шидертинский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355689000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Шидерты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55,866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п.Осакаровка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355630100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п.Осакаровка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 Молодежный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355657100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 Молодежное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bookmarkStart w:name="z46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3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и виды пастбищ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предназначенные для удовлетворения нужд населения по выпасу сельскохозяйственных животных личного подворья, тысяч гектаров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общественные, тысяч гектаров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отгонные, тысяч гектаров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сезонные, тысяч гектаров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аридные, тысяч гектаров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культурные, тысяч гектаров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2,766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2,766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2,766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1,076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2,286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15,693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15,69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15,693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13,505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2,293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2,293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2,293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2,361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1,809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1,809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1,809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1,179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5,853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5,853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5,853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12,246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4,225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4,225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4,225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10,043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8,988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8,988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8,988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5,056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6,529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6,529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6,529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2,422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0,351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4,801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4,801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4,801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7,597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4,624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4,624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4,624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6,16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1,102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2,813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12,877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12,877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23,406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2,268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2,268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2,268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2,095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5,498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5,498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5,498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1,552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5,428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5,428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5,428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4,81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3,889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9,711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9,711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9,711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8,164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bookmarkStart w:name="z47" w:id="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3. Сведения о собственниках и землепользователях на основании правоустанавливающих и идентификационных документов на земельный участок</w:t>
      </w:r>
    </w:p>
    <w:bookmarkEnd w:id="4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собственников, землепользователей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номер/индивидуальный идентификационный номер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Кадастровый номер земельного участка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тысяч гектаров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Абдыкалыкова 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Абдыкалыкова 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Абибулаев А.Н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Абибулаев А.Н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Аубакиров КЖ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Аубакиров КЖ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Аубакиров КЖ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Аубакиров КЖ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Аубакиров КЖ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Аубакиров КЖ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Аубакиров КЖ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Аубакиров КЖ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Аубакиров КЖ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Аубакиров КЖ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Акимбеков Н.Ж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Акимбеков Н.Ж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Акимбеков Н.Ж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Альжапаров С.Б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Альжапаров С.Б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Шрайманов Азамт Съездович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Шрайманов Азамт Съездович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Шрайманов Азамт Съездович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Байгомуров МА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Байдаулетов Тоян Нуржанович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Байдаулетов Тоян Нуржанович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Байдаулетов Тоян Нуржанович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Евразия Инвест LTD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Евразия Инвест LTD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Зализняк ВИ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Кайдаш Л.Г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09-137-045-156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Монголбай М.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09-137-044-498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Монголбай М.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09-137-044-499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Нигматзянов МИ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Нигматзянов МИ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Нурмагамбетов Д.С.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Нурмагамбетов Д.С.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С.П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С.П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С.П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С.П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Т.П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Савченко А.С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Умаров Ш.А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09-137-045-483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Умаров Ш.А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Умаров Ш.А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Умаров Ш.А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Чолокиди Е.А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Швецков А.А.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Экзеков Т.Р.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Экзеков Т.Р.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Экзеков Р. Т.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Экзеков Р. Т.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Яковлев Родион Евгеньевич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Апакашев С.А.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Апакашев С.А.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Апакашев РК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Бейсембаев Д.Е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Бодик АИ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Бодик АИ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Жаканов 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Жаканова БТ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Жаканова БТ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Жаканова БТ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Идрисов 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Идрисов 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Идрисов 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Идрисов 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09-137-026-978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Идрисов 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Идрисов 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Идрисов 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Идрисов 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Идрисов 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09-137-027-205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Идрисов 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09-137-026-206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Канакиди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Канакиди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Канакиди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Канакиди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09-137-027-250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Канакиди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09-137-027-251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Сарсекенов Самет Садыкович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09-137-026-730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Шамордин Кирилл Вячеславович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Кенетаев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Кенетаев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Кенетаев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Лепихин СП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Лущак А.В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Лущак А.В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Нукаев Р Х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Растворов ВМ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09-137-027-244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Смагулов Айбек Серикбаевич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Абдоллаев СС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Абдоллаев СС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Абдоллаев СС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Тиунов НГ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Чернухина ЛА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Чернухина ЛА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Чернухина ЛА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Чернухина ЛА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Шамордин В.Н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Шведченко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Абдыкалыков Б.Б.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Абдыкалыков Б.Б.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Ельшин Б.Д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09-137-036-271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Ельшин Б.Д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Ельшин Б.Д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Ельшин Б.Д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Ермагамбетова Б.К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Жакупбеков 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Жакупбеков 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Жакупбеков 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Жакупбеков 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Жакупбеков 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Исабеков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Мукашев М.Н.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09-137-036-284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Мукашев М.Н.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Кузембаев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Кузембаев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Омарбеков Б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Омарбеков Б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Омарбеков Б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Омарбеков Б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Омарбеков Б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Омарбеков Б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Омарбеков Б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Омарбеков Б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Омарбеков Б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Омарбеков Б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Сарсекенов ЕС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Яковлев В.А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Токенов ТС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Хасенов РЕ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Хасенов РЕ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Хасенов РЕ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Хамзин АБ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Хамзин АБ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Хамзин АБ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Хамзин АБ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Лега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Боранбаев 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Яковлев В.А.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Яковлев В.А.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Уримхан 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Уримхан 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Экзеков Р.Т.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Андреев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09-137-019-747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Бухлов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Бухлов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09-137-020-315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Бухлов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09-137-020-316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Бухлов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Бухлов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Бухлов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Бухлов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ВҰшкин НВ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ВҰшкин НВ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ВҰшкин НВ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Грицман С.В.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09-137-019-869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Грицман С.В.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09-137-019-870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Грицман С.В.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Грицман С.В.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Грицман С.В.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Грицман С.В.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Грицман С.В.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Грицман С.В.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Гончаренко В.Ф.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Гончаренко В.Ф.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Доронин НВ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Долголаптев И.Е.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Долголаптев И.Е.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Ермолаев Е.М (чс)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Естифеев К.С. (ч/с)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09-137-019-756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Естифеев К.С. (ч/с)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Завилохин АА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Завилохин АА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Завилохин АА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Купавцов 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Купавцов 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Купавцов 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Купавцов 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Купавцов 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Купавцов 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Купавцов 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Купавцов 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Купавцов 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Купавцов 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Купавцов 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Купавцов 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Купавцов 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Купавцов 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Купавцов 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Купавцов 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Сардов С.Н.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Топалов Иван Иванович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09-137-020-307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Сардов С.Н.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09-137-020-310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Сардов С.Н.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09-137-020-325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Сардов С.Н.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09-137-020-326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Сардов С.Н.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Топалов Иван Иванович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Топалов Иван Иванович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Лемешева НВ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Лемешева НВ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Лемешева НВ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Лемешева НВ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Лемешева НВ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Магомадов СВ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Магомадов СВ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Слугин ЮГ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Слугин ЮГ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Сарваниди АИ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Сарваниди АИ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Сарваниди АИ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Сарваниди АИ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Сарваниди АИ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Скажутин Анатолий Анатольевич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09-137-019-1056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Скажутин Анатолий Анатольевич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Сокол ЮС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Сокол ЮС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Сокол ЮС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Салимов Р Ф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Салимов Р Ф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Тауберт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Тауберт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Топалов ДИ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Абдоллаев СС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Абдоллаев СС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Чолокиди ММ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Чолокиди ММ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Чолокиди ММ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Чолокиди ММ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Чолокиди ММ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Чолокиди ММ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Чолокиди ММ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Чолокиди ММ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Чолокиди ММ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Чолакиди ИИ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Штель ВР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Штель ВР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Штель ВР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Штель ВР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Штель ВР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Штель ВР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Штель ВР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Штель ВР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Штель ВР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Штель ВР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Штель ВР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Штель ВР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Штель ВР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Эммерих ВК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09-137-019-873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Эммерих ВК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Эммерих ВК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Эммерих ВК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Эммерих ВК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Эммерих ВК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Эммерих ВК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Эммерих ВК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Эммерих ВК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Эммерих ВК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09-137-019-753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09-137-019-224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09-137-019-940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09-137-020-309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Смайль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Смайль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Смайль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Красноперов 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Мугарав Бахытжан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09-137-020-304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Акынов ТХ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Бердин М.Г.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Бердин М.Г.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Бутеев К.К.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Бутеев К.К.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Вострикова З.И.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Вострикова З.И.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Вострикова З.И.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Вострикова З.И.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Вострикова З.И.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Галеев Ю.Л.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Галеев Ю.Л.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Галеев Ю.Л.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Дедуренко И.М. (трансф)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Дмитриев Сергей Федорович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Дмитриев Сергей Федорович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Дмитриев Сергей Федорович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Койбагаров Б.Ж.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Койбагаров Б.Ж.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Кобжанов Н.С.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Кобжанов Н.С.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Кобжанов Н.С.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Кобжанов Н.С.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Кобжанов Н.С.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Кобжанов Н.С.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Кобжанов Н.С.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Кобжанов Н.С.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Кобжанов Н.С.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Кобжанов Н.С.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Кобжанов Н.С.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Ланкевич В.Б.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Ланкевич В.Б.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Ланкевич В.Б.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Машин В.С.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Машин В.С.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Машин В.С.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Машин В.С.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Машин В.С.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Машин В.С.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Нокин К.К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Стасюк АС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Стасюк АС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Стасюк АС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Ульянин А.С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Ульянин А.С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Ульянин А.С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Исаков Усман Бухаевич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Исаков Усман Бухаевич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Исаков Усман Бухаевич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Габайдулин ФР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Кобенов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Кобенов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Каумбеков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Каумбеков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Макаркин 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Макаркин 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Макаркин 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Рахменова Г.Н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Рахменова Г.Н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Рахменова Г.Н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Ракижанов КС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Ракижанов КС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Хасенов ТГ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Рахман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Рахман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Жолдыбаев Еркуат Токенович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Ахмеров МЖ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Ахмеров МЖ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Ахмеров МЖ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Ахмеров МЖ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Ахмеров МЖ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Анисимов Сергей Александрович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Анисимов Сергей Александрович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Бисимбаев Т.Б(нас.пун)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09-137-024-496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Горбачев 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Карташов П.П (нас.пун)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09-137-024-694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Касумов ВО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Мазурик ВИ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Мазурик ВИ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Назаров ЮВ (нас.пун)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09-137-024-676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Нурулов РН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Пучков АЕ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Пучков АЕ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Петров АП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Петров АП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Петров АП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Попов Денис Алексеевич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Петров АП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Ранерт В.В.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Ранерт В.В.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Риммер СВ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Риммер СВ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Свирин Н.Ю.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Судариков АГ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Судариков АГ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Сыродеев СВ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Сыродеев СВ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Сыродеев СВ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Сыродеев СВ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Семенюк ИВ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Семенюк ИВ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Семенюк ИВ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Семенюк ИВ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Семенюк ИВ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Сигарев В.М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Сигарев В.М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Красноперов 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09-137-024-675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Семенюк В.В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Газиев ДУ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Газиев ДУ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Шрайманов А.С.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Шрайманов А.С.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Бузаилов Нурлан Аманжолович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Абдилдаева Айжан Абдилдаевна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Мугарав Бахытжан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Хамеш Ерболат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09-137-024-741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Роганов Василий Васильевич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Роганов Василий Васильевич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Титов Сергей Павлович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Головченко Сергей Анатольевич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Мизам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09-137-060-255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Сексембаев ЖК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09-137-060-256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Тунгатаров Аян Маратович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09-137-060-092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Тунгатаров Аян Маратович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09-137-060-093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Баукенова Рабига Танаторовна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Абилсеитов К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Ошақпай Н.С.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Ошақпай Н.С.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Ошақпай Н.С.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Айтжанов ЖО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Айтжанов КО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Алиякпаров Ж.Е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Алиякпаров Ж.Е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Алиякпаров Ж.Е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Тим Николай Германович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Тим Николай Германович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Тим Николай Германович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Бейсембеков КК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Динишева Бакыт, Динишев Нурсултан Сансызбаевич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Есжанов ЖМ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Есжанов ДА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Есжанов ДА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Жакупбаев ДК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Жетписбаева С.А.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Жетписбаева С.А.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Жолмагамбетов С.Р.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09-137-003-165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Жолмагамбетов С.Р.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Жолмагамбетов С.Р.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Жолмагамбетов С.Р.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Жолмагамбетов С.Р.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Жолмагамбетов С.Р.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Жолмагамбетов С.Р.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Жолмагамбетов С.Р.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Смаилова МА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Жапарова СА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Жапарова СА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Имашев У.Ш.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Имашев У.Ш.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Карабаев 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Каймаков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Муканова БТ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Муканова БТ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Омарханов ЕБ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Омарханов ЕБ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Омарханов ЕБ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Рублева М.Т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Рублева М.Т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Рублева М.Т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Садвакасова БО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Садвакасова БО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Садвакасова БО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Секербаев ДТ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Такежанов А.Е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Кулубеков А.А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Бейсенбеков К.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09-137-004-083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Рахманова Дамели Куктубаевна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Бейсенбиев Талгат Сейтжанович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Бейсенбиев Талгат Сейтжанович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Еспаев Нуржан Жанабаевич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Жуманбаев Д.Б.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Земеров МА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Маурер Тимофей Владимирович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Канафин АЕ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Канафин АЕ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Канафин АЕ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Канафин АЕ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Шолатаев А.К.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Шолатаев А.К.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Нурмагамбетов ЖД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Уябеков Г.О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Уябеков Г.О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09-137-002-107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Сагимбаев ТТ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Сагимбаев ТТ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Сагимбаев ТТ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Сагимбаев ТТ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Сагимбаев ТТ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Сыздыков ТС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Сыздыков ТС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Томашинов ТБ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Темирбеков АЖ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Шолатаев Ж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Денесюк.С.А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Денесюк.С.А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Денесюк.С.А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Нугуманов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Нугуманов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Даутбаева Дина Сагындыковна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Даутбаева Дина Сагындыковна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Баканов АМ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Баканов АМ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Божай Кавдраш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Борчашвили ДУ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Борчашвили ДУ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Борчашвили ДУ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Борчашвили ДУ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Борчашвили ДУ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Борчашвили ДУ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Борчашвили ДУ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Борчашвили ДУ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Борчашвили ДУ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Борчашвили ДУ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Борчашвили ДУ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Борчашвили ДУ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Борчашвили ДУ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Вороновский НП /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Газаман А.М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Газаман А.М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Головченко С.А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Головченко С.А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Гришаев ВН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Гришаев ВН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Карлов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Карлов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Карлов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Карпеченков ВИ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Кобжанов Н.С.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Ковель 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Кучеренко Н.С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Лингерт ВГ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Лингерт ВГ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Мирошников ДВ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Мирошников ДВ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Мирошников ДВ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Мирошников ДВ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Мирошников ДВ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Ушакова И.В.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Ушакова И.В.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Пята ВМ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Ринг ЮЮ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Ринг ЮЮ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Ринг ЮЮ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Салтаева Т.К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Салтаева Т.К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Чайко АВ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Чайко АВ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Хан ИГ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Хан ИГ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Козьяков Ю.Ю.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Абабий С.Ю.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Алин ЕЕ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Алин ЕЕ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Алин ЕЕ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Алин ЕЕ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Алин ЕЕ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Ахмеджанов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Бажбанов Нурсултан Айтбекович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Бажбанов Нурсултан Айтбекович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Бажбанов Нурсултан Айтбекович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Бажбанов Нурсултан Айтбекович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Байгошкарова РЕ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Волков В.А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Вегеле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Дакаев ХД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Жекебаев Д 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Есильбаев БУ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Енин 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Енин 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Енин 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Енин 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Кошкимбаев С.М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Кошкимбаев С.М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Кошкимбаев РА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Кошкимбаев АИ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Калугина НВ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Конох В.Б.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Лонская АА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Лущак А.В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Лущак А.В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Михельсон 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Михельсон 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Михельсон 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Михельсон 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Мацюк АА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Мацюк АА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Нуржанов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Нуржанов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Попов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Панаев ШЮ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Рахимова Д.К.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Рахимова Д.К.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Судариков АГ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Судариков АГ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Судариков АГ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Судариков АГ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Судариков АГ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Судариков АГ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Судариков АГ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Судариков АГ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Судариков АГ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Сердюк НЕ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Сердюк НЕ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Садиров СГ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Садиров СГ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Суппес В.О.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Трофимович ЕВ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Темиров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Турежанова ДШ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Утельбаева ГД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Цыганков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Чуприн АГ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 АЮ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 АЮ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 АЮ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 АЮ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 АЮ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 АЮ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 АЮ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09-137-012-417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Шахтимиров АБ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Фризен Яна Владимировна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Шахмерденов Т.Т.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Шахмерденов Т.Т.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Шахмерденов Т.Т.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Фризен Яна Владимировна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09-137-012-201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Фризен Яна Владимировна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09-137-012-228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Шахмерденов Т.Т.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Шахмерденов Т.Т.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Фризен Яна Владимировна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Деревянко Людмила Владимировна, Шуляк Лидия Владимировна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Деревянко Людмила Владимировна, Шуляк Лидия Владимировна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Шалабаев Капкен Жукунович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Шалабаев Капкен Жукунович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Шалабаев Капкен Жукунович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Шалабаев Капкен Жукунович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09-137-012-218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Шмидт Д.В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Сафроненков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Каталов С.Ю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Мұхамбедин Мадиар Кендебайұлы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09-137-011-450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Мұхамбедин Мадиар Кендебайұлы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09-137-012-215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Мұхамбедин Мадиар Кендебайұлы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09-137-011-454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Балтабеков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Балтабеков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Бартенев СГ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Бекешев МС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09-137-014-687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Бекешев МС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09-137-014-688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Стрельцов Никита Юрьевич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Естифеев К.С. (ч/с)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Женисхан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Исабеков МТ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Исабеков МТ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Исабеков МТ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Казаков Ю.А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Казаков Ю.А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Казаков Ю.А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Казаков Ю.А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Казаков Ю.А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09-137-014-349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Каражигитова БС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Купавцов 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Купавцов 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Лущак АВ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Лущак АВ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Лущак АВ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Лущак АВ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Маукенов КУ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Маукенов КУ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Павлова Мария Васильевна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Павлова Мария Васильевна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Павлова Мария Васильевна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Павлова Мария Васильевна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Павлова Мария Васильевна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Павлова Мария Васильевна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Поляков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Ранерт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Торебекова Кулзайра Нуркабденовна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Қалыбек Абылхаир Саятұлы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09-137-014-458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Қалыбек Абылхаир Саятұлы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Цвенгер Е.И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Цвенгер Е.И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Цвенгер Е.И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Чолокиди ММ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09-137-014-301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Чолокиди ММ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Батаев Аслан Юсупович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Барановская НВ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Барановская НВ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Шмидт Д.В.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Сафроненков Виктор Валериевич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09-137-014-320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Мұхамбедин Мадиар Кендебайұлы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09-137-014-323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Фризен Яна Владимировна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09-137-014-350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Ахмеров МЖ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Ахмеров МЖ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Баландюк Татьяна Николаевна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Пшеничникова Г.В.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Пшеничникова Г.В.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Пшеничникова Г.В.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Пшеничникова Г.В.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Пшеничникова Г.В.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Богданов В.И.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Боровских Е.Д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Бычкова ТФ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Бычкова ТФ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Бычкова ТФ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Бычкова ТФ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Воробьев 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Степанов Вячеслав Михайлович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Степанов Вячеслав Михайлович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Степанов Вячеслав Михайлович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Евграфьев БМ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Евграфьев БМ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Естифеев К.С. (ч/с)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Зайде ЕА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Зайде ЕА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Казаков ПА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Казаков ПА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Роганов Василий Васильевич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Кислов НН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Кислов НН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Кислов НН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Кислов НН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Кислов НН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Ковалев В.И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09-137-023-194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Лазаренко ЮВ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Лазаренко ЮВ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Лазаренко ЮВ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Лазаренко ЮВ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Лазаренко ЮВ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Литвинко С.Д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Литвинко С.Д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Луценко К.И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Луценко К.И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Матюшко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Владислав Иванович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Маковецкий ПА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Маковецкий ПА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Пивкин НЕ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Пивкин НЕ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Попандопуло ЕВ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Погребной НБ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Погребной НБ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Потапов В.В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Роганов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Роганов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Роганов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Саульян АА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09-137-023-300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Саульян АА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09-137-023-301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Саульян АА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09-137-023-302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Саульян АА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09-137-023-303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Саульян АА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Саульян АА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Саульян АА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Солодовников Евгений Михайлович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Слепов А.В.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Слепов А.В.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Травнев Александр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Травнев Александр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Абдоллаев СС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Абдоллаев СС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Абдоллаев СС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Абдоллаев СС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Абдоллаев СС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Абдоллаев СС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Хутинаев ВВ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Чеботорян АГ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Чеботорян АГ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Чеботорян АГ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Чолокиди ММ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Чолокиди ММ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Чолокиди ММ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Чижиков АА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Чижиков АА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Чижиков АА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Чижиков АА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Чижиков АА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Чижиков АА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Чижиков АА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Чижиков АА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Чижиков АА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Субботин В.С.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Субботин В.С.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Субботин В.С.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Субботин В.С.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09-137-023-304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Субботин В.С.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09-137-023-305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Субботин В.С.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09-137-023-306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Субботин В.С.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Субботин В.С.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Субботин В.С.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Субботин В.С.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Субботин В.С.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Субботин В.С.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Субботин В.С.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В.В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В.В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В.В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09-137-023-610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В.В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В.В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Ямковой В.В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Соболевская Т.И.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Ашимова А.Е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Ашимова А.Е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Ашимова А.Е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Ашимова А.Е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Шрайманов Азамт Съездович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Шрайманов Азамт Съездович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Кривошеев П.К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Асербаев СК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Асербаев СК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09-137-039-011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Асербаев СК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09-137-039-120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Безногов НН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Кавдраш Хурметбек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Кавдраш Хурметбек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Кавдраш Хурметбек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Кавдраш Хурметбек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Кавдраш Хурметбек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Кавдраш Хурметбек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Барановский ВЛ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Барановский ВЛ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Барановский ВЛ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Барановский ВЛ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Беломестнов АИ (трансф)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Беломестнов АИ (трансф)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Дерикот СА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Дерикот СА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Евразия Инвест LTD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09-137-038-288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Евразия Инвест LTD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09-137-038-289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Жумабаев Т.А.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Железняк ВГ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Железняк ВГ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Илисов ОС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Кислов 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Кислов 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Красов НН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Красов НН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Лега 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Лега 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09-137-039-091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Лега 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Лега 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Лега 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Лега 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Евразия Инвест LTD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Лега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Лега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Лега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Полукаров ВИ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Полукаров ВИ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Сакишева СК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Сакишева СК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Спиридонова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Умаров 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Умаров 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Уримхан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Уримхан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Уримхан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Уримхан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Уримхан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Уримхан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Уримхан Байболат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Каракисиди Константин Юрьевич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Чолокиди ЕА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Ширинских Д.А.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Ширинских Д.А.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Ширинских Д.А.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Ширинских Д.А.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Ширинских Д.А.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Экзеков Р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Яковлев 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Яковлев 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Яковлев 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Яковлев 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Яковлев 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Яковлев 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Габайдуллина ГИ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Габайдуллина ГИ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Аубакиров КЖ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Савченко АС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Бухаев А.М.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Ахмедов Абдулгамид Джамалович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09-137-039-158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Барановский Виктор Леонидович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Ахмеров.А.Ж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Ахмеров.А.Ж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Платонова.О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Баукенова.Р.Т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Баукенова.Р.Т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Хавдряш Хуандах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Хавдряш Хуандах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Хавдряш Хуандах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Домрин.В.В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Домрин.В.В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Хабдай Айнур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Хабдай Айнур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Жумабаева А.Т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Жумабаева А.Т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Ибрагимова.В.К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Ибрагимова.В.К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Ибрагимова.В.К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Кивелов.И.А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Козьякова.Л.И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Козьякова.Л.И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Козьякова.Л.И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Козьякова.Л.И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Козьякова.Л.И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Катков.В.Г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Катков.В.Г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Катков.В.Г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Козьяков Ю.Ю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09-137-055-700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Козьяков Ю.Ю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09-137-055-698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Козьяков Ю.Ю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09-137-055-699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Козьяков Ю.Ю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09-137-055-697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Козьяков Ю.Ю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Козьяков Ю.Ю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Козьяков Ю.Ю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Козьяков Ю.Ю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Козьяков Ю.Ю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Козьяков Ю.Ю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Козьяков Ю.Ю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Козьяков Ю.Ю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Ниязбаева.Н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Хавал Хайлаубай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Рахман Кабыл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Рахменова.Г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Сатдаров.Р.Ф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Сатдаров.Р.Ф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Сатдаров.Р.Ф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Сатдаров.Р.Ф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Сатдаров.Р.Ф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Сатдаров.Р.Ф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Сатдаров.Р.Ф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Зулхарнай Серикболд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Зулхарнай Серикболд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Сабийхан.Чаймурат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Абдоллаев СС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Тоқталхан Абай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Тоқталхан Абай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Тоқталхан Абай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09-137-055-656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Хилько.С.П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Хамеш Зейнелхан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Хамеш Зейнелхан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Хавсамет Жанабил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Рахман Абіл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Идрисов.Т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Кобжанов.Н.С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Богданов Н.В.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Каймаков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Каймаков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Каймаков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Каймаков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Каймаков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09-137-006-081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Каймаков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Каймаков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Каймаков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Каймаков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Каймаков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Каймаков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Каймаков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Каймаков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Каймаков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Каймаков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Каймаков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09-137-005-460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Каймаков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Макишев Г.Ж.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Дакаев ХД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Мусина Райхан Бакиевна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Рахманова Дамели Куктубаевна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09-137-005-459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Абдоллаев С.С.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Сембекова Сафура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Алпысбаев Д.Г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09-137-010-090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Апакашев Сагынжан Апакашович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Апакашев Сагынжан Апакашович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Бабайцев 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Идирисов К.Ж.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Идирисов К.Ж.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Идирисов К.Ж.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Горяев НН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Дакаев ХД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Межидов Ислам Авалович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09-137-010-093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Дакаев СК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09-137-010-088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Дакаев СК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09-137-010-089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Ещанов БА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Жумадилов КЖ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Жумадилов КЖ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Жумадилов КЖ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Жумадилов КЖ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Жумадилов КЖ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Жумадилов КЖ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Жумадилов КЖ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Жумадилов КЖ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Жумадилов КЖ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09-137-010-036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Жумадилов КЖ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09-137-010-037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Жумадилов КЖ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Летута ВН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09-137-010-229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Летута ВН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Летута ВН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09-137-010-099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Летута ВН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09-137-010-219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Летута ВН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Морозов АИ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09-137-010-034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Морозов АИ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Морозов АИ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Морозов АИ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Морозов АИ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Морозов ВИ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Морозов ВИ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Нугуманов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Нугуманов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Нугуманов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Пасько НИ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Пасько НИ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Пасько НИ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Сыздыков Б.Б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Тайшубеков ЕШ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Тайшубеков ЕШ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Тугамбаев 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Туганбаев 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Тугамбаев 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09-137-010-042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Тахаев ШМ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09-137-009-466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Тахаев ШМ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09-137-009-467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Тойкенов С.А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Тугамбаев СК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Толеутаева СА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Джамалдинова Шаринат Мовлдиевна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09-137-010-218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Шрайманов Азамт Съездович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Даку КН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Д.Ж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09-137-043-032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Д.Ж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Молдабаева КС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Молдабаева КС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КК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КК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Смаиль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Хамеш Ж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Хамеш Ж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09-137-042-335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Хамеш Ж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Карабаев ЕЕ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Хуат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Хуат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Газиев Джахар Усманович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Ачкасов СМ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Гельдыева ОА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Дадажанова 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Дмитриев Сергей Федорович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Жолдыбаев 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Жолдыбаев 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Жолдыбаев 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Жолдыбаев 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Жолдыбаев 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Зуева Г 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Керимов Г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Куковский Ю 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Муслимов МБ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Матяш ВА(нас.пун)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09-137-049-056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Матяш ВА(нас.пун)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Мунтян В.П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Никонов НН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Никонов НН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Олейник Вячеслав Вячеславович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Ропот А.К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Ропот А.К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Ропот СК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Ропот И.К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Исакова Лейла Таждиевн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Швец С 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Швец С 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Шериев НН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Петриди М И (нас.пун)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09-137-049-443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Петриди М И (нас.пун)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09-137-049-474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Стасюк АС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Тайшикова Ж.Е новое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Ульянин А.С.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Каирбеков Н.А.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Каирбеков Н.А.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Бауккенова Рабига Танаторовна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Жалдыбаев Ерканат Токенович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09-137-050-171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Абилдаев А.С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Абилдаев А.С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Акынов Т.Х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Хавдряш Х.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Герасименя Э.С.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Герасименя Э.С.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Герасименя Э.С.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Иксанова КД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Иксанова КД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Иксанова КД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Молдабаева К.С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Нурпеисов КК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 Ю.Ю.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"КОРОЛЕНКО"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Турдышева 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Тулеуов К.Е (нас.пун.)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09-137-040-156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Тулеуов К.Е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Чолокиди ЕА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Экзекова Т.Р.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Экзекова Т.Р.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Мурсалимов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Хамеш Ж.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Андреев Андрей Владимирович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Нуркенов Амантай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Кусаинова Карлыгаш Джантаевна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Шарафудинов Зинур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Подвигин Владимир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Аникин Евгений Евгеньевич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Мишел Нұға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Нэгдэлхаан Сарай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Логинов Василий Александрович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Логинов Василий Александрович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Хинаят Озат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Жусупов Жандос Койшыбаевич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09-137-004-144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Аникеев А.И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Вороновский В.В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Баканов А.М.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Гришаев А.Н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Баканов А.А.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Воронов С.А.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Воронов Александр Алексеевич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Чайко Евгений Александрович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Воронова Елена Владимировна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Воронова Елена Владимировна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Оналхан Таубахан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09-137-014-348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Тимощук А.А.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Тимощук А.А.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Костелей Е.Ю.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09-137-010-205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Дакаев Хасан Данилович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09-137-010-210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Стасюк А.Б.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Стасюк А.Б.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Гришаков В.Г.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Кенетаев Аян Курмашович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Газиев Усман Лукманович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09-137-042-378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Секербаев Дулат Турханович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Мунтян Валерий Васильевич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Майлыбаев Алмас Ерсенович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Майлыбаев Алмас Ерсенович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Головченко Елена Николаевна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Головченко Елена Николаевна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Головченко Елена Николаевна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Петриди Валерий Михайлович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Петриди Валерий Михайлович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Смаль Амет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Травнев Александр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Лингерт Олег Теодорович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09-137-054-141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Мацюк Анатолий Аркадьевич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09-137-012-223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Мацюк Анатолий Аркадьевич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Барановская Наталья Валентиновна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09-137-014-335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Барановская Наталья Валентиновна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09-137-027-252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Суровикина Мария Михайловна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09-137-020-305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Турежанов Марат Аубакирович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09-137-012-222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Турежанов Марат Аубакирович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Асербаев Азамат Серикович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Чолокиди Галина Павловна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Чолокиди Галина Павловна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Мирошников Дмитрий Владимирович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Мирошников Дмитрий Владимирович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09-137-054-142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Мирошников Дмитрий Владимирович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09-137-054-146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Мирошников Дмитрий Владимирович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Омаров Аябек Кайратович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Мамарбек Турсын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Серикбаева Кызылгуль Телюбаевна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Макашев Д. Б.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Еспаев Нурболат Жанабаевич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Габайдулин Файзула Рахматулович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Есбол Мухамет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Есбол Мухамет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Скажутина Надежда Николаевна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09-137-020-306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Петриди Валерий Михайлович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Петриди Валерий Михайлович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Петриди Валерий Михайлович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09-137-059-161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Габайдулин Файзула Рахматулович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Омарбеков Дархан Баянович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Кузин Виталий Валентинович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Гришаева Анастасия Владимировна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09-137-054-149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Масс Геннадий Гельмудович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09-137-020-312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Есжанов Жаксылык Мухамедрихамович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Смайль Болоот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Кляйних Евгений Викторович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09-137-023-311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Абеуов Сабырбек Шокенович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Дундуков Виталий Сергеевич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09-137-054-156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Дундуков Виталий Сергеевич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Габайдулин Файзула Рахматулович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Габайдулин Файзула Рахматулович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Фризен Яна Владимировна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09-137-012-233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Фризен Яна Владимировна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09-137-012-232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Хамеш Зейнелхан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Хамеш Зейнелхан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Полукаров Виктор Иванович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Шалабаев Капкен Жукунович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09-137-012-230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Шалабаев Капкен Жукунович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Агросинтез-ХХІ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Бахам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Бахам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Камкор 2014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Камкор 2014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Камкор 2014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Молодежное-2012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Молодежное-2012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09-137-045-028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Молодежное-2012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Рустам 2015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Подхоз-2050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"Кар-Агро"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"Кар-Агро"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"Кар-Агро"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"Коммунар-2016"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"TAMYR-2022"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09-137-045-151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"Канонус"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"Канонус"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09-137-045-149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"Агрофирма Ишим"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"Баетов-2050"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"Мечта 2024"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09-137-045-157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"Дахар 2019"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09-137-044-532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Ақтөре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Ақтөре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Ақтөре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Ақтөре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Ақтөре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Ақтөре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Жана-Ай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09-137-026-934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Жана-Ай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Жана-Ай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Жана-Ай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Жана-Ай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Жана-Ай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Жана-Ай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Жана-Ай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09-137-027-935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Жана-Ай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09-137-027-948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Жана-Ай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Жана-Ай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Жана-Ай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Жана-Ай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09-137-027-246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Жана-Ай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09-137-027-247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Найдоровское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Найдоровское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Найдоровское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Найдоровское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Найдоровское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Найдоровское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Найдоровское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Найдоровское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"Зерновая компания-Достык"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"Зерновая компания-Достык"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"Зерновая компания-Достык"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"Зерновая компания-Достык"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Найдоровское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"Зерновая компания-Достык"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"Жатва-В.В."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09-137-027-204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"Жатва-В.В."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"Жатва-В.В."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"Жатва-В.В."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"Жатва-В.В."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"Жатва-В.В."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"Коммунар-2016"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"Коммунар-2016"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БИГ-2019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09-137-027-243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"Вергина"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"AgriumKZ"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"Ақторе"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"Ақторе"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09-137-027-203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Бахам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Евразия Инвест LTD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Евразия Инвест LTD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Евразия Инвест LTD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Евразия Инвест LTD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Евразия Инвест LTD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Евразия Инвест LTD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Евразия Инвест LTD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"Канонус"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"Іскер-ЭК"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"Ильяс-2050"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"Ильяс-2050"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"Asia track еngineering"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"Asia track еngineering"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"Asia track еngineering"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"Asia track еngineering"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"Asia track еngineering"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"Asia track еngineering"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"Asia track еngineering"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09-137-036-267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"Asia track еngineering"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"Asia track еngineering"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09-137-037-267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"Астана Өрнек НС"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"Астана Өрнек НС"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"Астана Өрнек НС"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"Астана Өрнек НС"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"Астана Өрнек НС"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"Астана Өрнек НС"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"Астана Өрнек НС"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"Астана Өрнек НС"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"Салтанат 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"Салтанат 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09-137-036-320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"Салтанат 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"Салтанат 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09-137-037-004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Жатва В.В.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Жатва В.В.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Жатва В.В.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Жатва В.В.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Жатва В.В.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Жатва В.В.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Жатва В.В.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Жатва В.В.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Жатва В.В.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Жатва В.В.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Ишимское и К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Ишимское и К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Ишимское и К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Ишимское и К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Ишимское и К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Ишимское и К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Ишимское и К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Ишимское и К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Ишимское и К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Ишимское и К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Ишимское и К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09-137-020-313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Ишимское и К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09-137-020-314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Ишимское и К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Ишимское и К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Ишимское и К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Ишимское и К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Ишимское и К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Ишимское и К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Ишимское и К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Ишимское и К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Ишимское и К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Ишимское и К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Ишим-2012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Диқан ЖШС(нас.пун)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09-137-019-946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"Аграферма2017"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09-137-020-275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"IGETES"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09-137-020-277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"IGETES"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09-137-020-276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"Agro profit-2050"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"Agro profit-2050"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09-137-020-303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"Колос-В.Р."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"ВЕЛЕС-1991"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"ВЕЛЕС-1991"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09-137-020-302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"ВЕЛЕС-1991"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09-137-020-301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"ИРС-2022"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"ИРС-2022"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"IGETES"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"Ямковой"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09-137-020-311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"Ямковой"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"Ямковой"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09-137-020-201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Звездный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Звездный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Звездный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Звездный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Звездный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Звездный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Звездный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Звездный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Звездный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Звездный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Звездный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09-137-051-175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Звездный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09-137-051-174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Урожайное-2050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Урожайное-2050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"Altair-ltd"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"Altair-ltd"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"Коммунар-2016"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09-137-052-039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Едірей+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Едірей+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Едірей+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Едірей+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Едірей+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Едірей+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Едірей+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Едірей+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Бүркіт Агро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Бүркіт Агро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Бүркіт Агро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Иртышское-2015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Иртышское-2015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Иртышское-2015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Иртышское-2015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Иртышское-2015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Иртышское-2015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"КАУСАР 1990"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"КАУСАР 1990"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"КАУСАР 1990"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"КАУСАР 1990"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"Үш қара+"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"Үш қара+"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"Үш қара+"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"Үш қара+"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"Титан и Ко"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"Титан и Ко"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"Титан и Ко"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"Титан и Ко"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"Титан и Ко"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"Титан и Ко"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"Титан и Ко"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"КХ ТАЙМАС"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"Беркут 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"Беркут 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"Нұр Шоқай"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"Агрия"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"Агрия"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09-137-058-059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ПКФ Агросоюз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Крещеновка +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Крещеновка +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Марзили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Марзили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Марзили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Марзили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ҚазАстық-2012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ҚазАстық-2012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ИЕРА-2014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"Ишим-2012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"Ишим-2012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Стимул-р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Ленда-2014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Ленда-2014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"КазАстык-2020"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"Рассвет В.Р."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"Рассвет В.Р."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"Диқан"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"Диқан"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"Диқан"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"Диқан"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"Диқан"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"Диқан"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"Диқан"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"Диқан"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"Диқан"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"Диқан"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"Диқан"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"Диқан"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"Диқан"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"Диқан"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Крещеновка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"Б.Аманжол"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"Шатова"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"Шатова"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"Шатова"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"Шатова"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"Шатова"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"Шатова"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"MPG AGRO" МПЖ АГРО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"MPG AGRO" МПЖ АГРО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"MPG AGRO" МПЖ АГРО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"MPG AGRO" МПЖ АГРО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"Санжар-2121"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"Санжар-2121"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"Курган-2020"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"Курган-2020"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"Курган-2020"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"Курган-2020"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09-137-025-040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"Asia track еngineering"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"Asia track еngineering"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09-137-059-275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"Asia track еngineering"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Табыс Агро Д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09-137-060-007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Табыс Агро Д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Табыс Агро Д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09-137-060-034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Табыс Агро Д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09-137-060-030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Birlik Agro Invest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Birlik Agro Invest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Birlik Agro Invest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Birlik Agro Invest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Birlik Agro Invest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Birlik Agro Invest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Birlik Agro Invest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Birlik Agro Invest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Birlik Agro Invest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09-137-060-063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Birlik Agro Invest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Birlik Agro Invest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 Нура Артель"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"НурСахиб"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"НурСахиб"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"Беркут 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"Алтын Бидай"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09-137-060-095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"QUNDYZDY AGRO"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"QUNDYZDY AGRO"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"QUNDYZDY AGRO"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"QUNDYZDY AGRO"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"QUNDYZDY AGRO"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"QUNDYZDY AGRO"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"QUNDYZDY AGRO"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"QUNDYZDY AGRO"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"QUNDYZDY AGRO"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"QUNDYZDY AGRO"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"QUNDYZDY AGRO"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"QUNDYZDY AGRO"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"QUNDYZDY AGRO"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"QUNDYZDY AGRO"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"Қаймақ-АГРО"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Islam_kz 2050 ЖШС Ислам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Islam_kz 2050 ЖШС Ислам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Islam_kz 2050 ЖШС Ислам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Islam_kz 2050 ЖШС Ислам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Islam_kz 2050 ЖШС Ислам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Islam_kz 2050 ЖШС Ислам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"Астық Осакаровка"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"Астық Осакаровка"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"Астық Осакаровка"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"Астық Осакаровка"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"Астық Осакаровка"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"Астық Осакаровка"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"IGETES" ИГЕТЕС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"Рос-Агро"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"Рос-Агро"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"Рос-Агро"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"Агро Болашак-KZ"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09-137-004-007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 Болашак-KZ"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 Болашак-KZ"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 Болашак-KZ"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 Болашак-KZ"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09-137-004-125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"ДаманАгро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"ДаманАгро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"ДаманАгро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09-137-002-276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"ДаманАгро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09-137-002-277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"ДаманАгро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"ДаманАгро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"ДаманАгро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"ДаманАгро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"ДаманАгро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"ДаманАгро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"ДаманАгро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"ДаманАгро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09-137-002-116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"ДаманАгро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"ДаманАгро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"ДаманАгро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"Жана Жер -2050"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"Жана Жер -2050"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"Жана Жер -2050"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"Жана Жер -2050"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"Колос-2017"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"Колос-2017"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"Колос-2017"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"Колос-2017"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"Гагаринское"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Жерұйық-2050ЖШС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"Байтерек 2021"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"Байтерек 2021"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"Байтерек 2021"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"Islam_KZ 2050"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"4 Luck"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"4 Luck"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"STT-Агро"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"Думан-2121"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"Думан-2121"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"Жер-Ана 2070"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"БИГ-2019"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"БИГ-2019"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09-137-002-097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"Алтай"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"Сатурн-Агро"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"Мари-ЭЛ"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"Мари-ЭЛ"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"Золотая Нива 2020"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"Золотая Нива 2020"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"Золотая Нива 2020"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"Золотая Нива 2020"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"Медведев 2021"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"Медведев 2021"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"Медведев 2021"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"Медведев 2021"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"Медведев 2021"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"Altair-ltd." Алтаир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"Радуга-2050"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"Радуга-2050"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"Радуга-2050"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"ЗвҰздный"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"ЗвҰздный"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"Агро Эра 2020"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"Агро Эра 2020"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09-137-054-030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Ақтөре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Ақтөре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Ақтөре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Ақтөре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Ақтөре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Ақтөре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Ақтөре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09-137-012-219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Ақтөре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09-137-012-214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Новый Кронштадт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Союз Алем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09-137-012-234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Союз Алем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Союз Алем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09-137-012-238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AiOnim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Найдоровское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Найдоровское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Найдоровское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Найдоровское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Найдоровское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Найдоровское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Найдоровское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Найдоровское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Найдоровское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Найдоровское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Зерновая компания-Достык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Зерновая компания-Достык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"Родник-2015"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Рассвет-В.Р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Рассвет-В.Р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"Роднички"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"Роднички"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"Роднички"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"Роднички"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"БИГ-2019"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"Ақторе"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"Ақторе"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"Вергина"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TAVRIDA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TAVRIDA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TAVRIDA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TAVRIDA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09-137-012-202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"Genish alan"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09-137-012-204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"Ақторе"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"Штро"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"Штро"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09-137-012-226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"РУТУЛ"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09-137-012-213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"РУТУЛ"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09-137-012-205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"AGROLINUM" Агролинум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"AGROLINUM" Агролинум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"AGROLINUM" Агролинум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"IGETES"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09-137-012-217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"IGETES"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09-137-012-216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Штро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Рассвет-ВР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"AgroPrestige"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Жатва-В.В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Жатва-В.В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Айбарқұс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Жатва-В.В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Жатва-В.В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Жатва-В.В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Жатва-В.В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Жатва-В.В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Жатва-В.В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Жатва-В.В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Жатва-В.В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"Жана Жер-2050"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"Жана Жер-2050"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"Жана Жер-2050"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"ОзҰрное 2050"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"Жана Жер-2050"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"ОзҰрное 2050"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09-137-013-685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Матай дәні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09-137-014-686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Матай дәні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Батаева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Батаева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09-137-014-331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Батаева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09-137-014-332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Батаева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09-137-014-336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Батаева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09-137-014-337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Батаева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09-137-014-338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"АгроЛето-2018"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Найдоровское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Зерновая компания Достык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Зерновая компания Достык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Осакаровский Фермер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"Рассвет-В.Р."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"Рассвет-В.Р."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"Рассвет-В.Р."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"Рассвет-В.Р."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09-137-014-302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"Рассвет-В.Р."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09-137-014-303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"Рассвет-В.Р."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09-137-014-304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"Рассвет-В.Р."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"Рассвет-В.Р."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"Рассвет-В.Р."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CASHPER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Калкаман-Агро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Калкаман-Агро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Калкаман-Агро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Деметра 1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Деметра 1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Деметра 1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09-137-014-328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Деметра 1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09-137-014-329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Жаңа құрылыс 2030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"Астық Осакаровка"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09-137-014-344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"Астық Осакаровка"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Акжол 2070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Акжол 2070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Арман-2013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Батаева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Батаева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Батаева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"Primе Consuiting"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"ОзҰрное 2050"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09-137-013-733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Батаева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Батаева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Батаева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"Гульбаршын 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"Жер-Ана 2020"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09-137-014-343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"Жер-Ана 2020"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09-137-014-345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"Астық Осакаровка"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"Астық Осакаровка"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"Астық Осакаровка"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"Жулдыз-МММ"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"Рос-Агро"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"Рос-Агро"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"Рос-Агро"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"Рос-Агро"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"Рос-Агро"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"Рос-Агро"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"Рос-Агро"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"ПКФ Агросоюз"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"ПКФ Агросоюз"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"ПКФ Агросоюз"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"ПКФ Агросоюз"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"ПКФ Агросоюз"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"Анар-LTD"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"АгроЛето-2018"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 Батаев"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Максим2050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"Астана Өрнек НС"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09-137-014-317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"ҚАНЖЫҒАЛЫ-2021"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"Байтерек 2021"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09-137-014-327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"Байтерек 2021"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09-137-014-325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"Байтерек 2021"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09-137-014-326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"Астық Осакаровка"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09-137-014-295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"Сары-Арка жер"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09-137-014-321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"Думан-2121"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"Жер-Ана 2070"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09-137-014-324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"ҚАНЖЫҒАЛЫ-2021"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09-137-014-352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"Валентина-2050"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"Валентина-2050"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09-137-023-121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"Валентина-2050"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"Валентина-2050"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"Валентина-2050"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"Валентина-2050"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"Валентина-2050"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"Валентина-2050"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Еңбек 95ЖШС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Жатва-В.В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Жатва-В.В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Жатва-В.В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Жатва-В.В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Жатва-В.В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Жатва-В.В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Стимул-Р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Рассвет 2021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"КазАстык-2020"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"КазАстык-2020"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"КазАстык-2020"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"КазАстык-2020"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"КазАстык-2020"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"КазАстык-2020"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Колос-2011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Колос-2011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Колос-2011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Колос-2011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Колос-2011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Колос-2011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Колос-2011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Колос-2011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Колос-2011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Колос-2011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Колос В.Р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Колос В.Р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"Фазенда-2017"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"Фазенда-2017"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"Фазенда-2017"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"Фазенда-2017"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"АстыкТрейд-5"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"АстыкТрейд-5"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"АстыкТрейд-5"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 лидер капитал"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 лидер капитал"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"Астық Осакаровка"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"Деметра 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"С.К.А.Т.-57"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09-137-023-316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"С.К.А.Т.-57"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"С.К.А.Т.-57"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09-137-023-317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"Нива-kz"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"Нива-kz"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"Нива-kz"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Нива kz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Нива kz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Нива kz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09-137-023-313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"Камкор-2014"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"Апельсин-2011"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"Агросинтез - XXI"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"Агросинтез - XXI"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"Яковлев 2020"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"Яковлев 2020"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"Яковлев 2020"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"IGETES"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"IGETES"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Жатва-В.В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Жатва-В.В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Жатва-В.В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Витязь-2030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Цуцман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Цуцман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"ИЕРА-2014"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"ИЕРА-2014"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"Апельсин-2011"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"Приишимское"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"Три жемчужины"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IGETES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IGETES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IGETES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09-137-023-287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"АУЭН-АЙЗАНА"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"АУЭН-АЙЗАНА"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"АгроАктив"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09-137-023-314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"Агрофирма Ишим"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"Агрофирма КЕН-ДАЛА"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"Айнабулак-2022"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Бахам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Бахам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Бахам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"Евразия Инвест LTD"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"СабинЖан"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"СабинЖан"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"СабинЖан"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"Яковлева"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"Яковлева"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"Яковлева"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"Яковлева"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"Яковлева"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"Яковлева"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"Яковлева"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"Яковлева"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"Молодежное-2012"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"Молодежное-2012"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"АлАмир Бидай"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"Артур 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"АгроЭра 2020"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"АгроЭра 2020"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Сушков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Кула 2019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"совхоз "Родниковский"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"совхоз "Родниковский"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"совхоз "Родниковский"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"Артур Агро"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"Торгово-производственная компания 2019"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"Бозкен"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"BOSS AGRO" БОСС АГРО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09-137-039-003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"Бүркіт Агро"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"Бүркіт Агро"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Найдоровское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Найман2020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Найман2020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Найман2020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Вольское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Вольское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Вольское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Вольское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Вольское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Победа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Шокай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Шокай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Шокай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Шокай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Шокай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Шокай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Шокай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Шокай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Шокай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Шокай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Шокай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Шокай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Шокай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Шокай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Шокай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Шокай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Шокай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Шокай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Шокай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Шокай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Шокай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Шокай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Б.С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Б.С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09-137-055-627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Б.С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Нива-2017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Нива-2017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"Беркут 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"Беркут 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"Беркут 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"IGETES" ИГЕТЕС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"IGETES" ИГЕТЕС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"ГалиАскар"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"Ңұр Шокай"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"IGETES"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"IGETES"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09-137-055-743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"Ңұр Шокай"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09-137-055-742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Шидерты-kz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"Т.А.-2020"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"Т.А.-2020"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"ҚазАстық-2020"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"ҚазАстық-2020"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"ҚазАстық-2020"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"ҚазАстық-2020"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"ҚазАстық-2020"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09-137-006-036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"ҚазАстық-2020"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09-137-006-099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09-137-006-040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09-137-005-469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09-137-005-470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09-137-005-471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09-137-005-472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Садовое-К ЖСШ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"АкБидай"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"АкБидай"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"АкБидай"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"АкБидай"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09-137-006-238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"Агро Trade-2020"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 Trade-2020"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 Trade-2020"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 Trade-2020"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"Рос-Агро"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09-137-006-067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"Рос-Агро"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09-137-006-008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 Trade-2020"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 Болашак-KZ"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 Болашак-KZ"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 Болашак-KZ"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 Болашак-KZ"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 Болашак-KZ"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 Болашак-KZ"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 Болашак-KZ"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09-137-006-080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 Болашак-KZ"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"Восход -2020"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 Болашак-KZ"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 Болашак-KZ"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 Болашак-KZ"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 Болашак-KZ"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 Болашак-KZ"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 Болашак-KZ"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 Болашак-KZ"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 Болашак-KZ"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 Болашак-KZ"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 Trade-2020"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 Болашак-KZ"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09-137-006-084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"Байтерек 2021"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09-137-006-219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"Байтерек 2021"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09-137-006-220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"Титан и Ко"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09-137-006-239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"Титан и Ко"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09-137-006-240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Перспектива-2010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Бораншы Агро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Бораншы Агро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"Байтерек 2021"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Жаңа құрылыс 2030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Жаңа құрылыс 2030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Жерұйық-2050ЖШС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Жерұйық-2050ЖШС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Жерұйық-2050ЖШС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Жерұйық-2050ЖШС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Жерұйық-2050ЖШС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Жерұйық-2050ЖШС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09-137-010-202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ЗерноваЯ компания Достык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"AGROLINUM"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"ИЗНАВР"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"ИЗНАВР"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"ИЗНАВР"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"ИЗНАВР"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"ИЗНАВР"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09-137-010-071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"ИЗНАВР"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"Сункар-2015"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"Сункар-2015"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"Нур-Жан 2030"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"Нур-Жан 2030"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09-137-009-422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"AbilmansurKZ"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"AbilmansurKZ"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"AbilmansurKZ"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09-137-010-228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"AbilmansurKZ"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09-137-010-227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"VikDen"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09-137-010-211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"Agro profit-2050" ЖШС Агро профит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09-137-010-212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"АгроЛето"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Жер-Ана 2020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ECO VISION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"Erfolg-kz"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"Erfolg-kz"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"Erfolg-kz"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"МарБах"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"МарБах"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"Осакаровский ФЕРМЕР"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09-137-010-067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"Осакаровский ФЕРМЕР"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"Думан-2121"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"Десте"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09-137-010-206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"Десте"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"Десте"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"Десте"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"Десте"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"Жер-Ана 2020"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09-137-010-222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"ҚАНЖЫҒАЛЫ-2021"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"4 Luck" Фо ЛАК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09-137-010-216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"4 Luck" Фо ЛАК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09-137-010-217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"Пасько"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"Жер-Ана 2070"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09-137-010-215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"ӘЛИМБЕТАГРОКЗ"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"Аманат 2022 ТМ"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"Агро Болашак-KZ"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"Достар-2024"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09-137-010-201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Агросинтез-ХХІ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Агросинтез-ХХІ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Агросинтез-ХХІ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Мечта 2019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Мечта 2019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Мечта 2019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Мечта 2019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Мечта 2019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Мечта 2019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Мечта 2019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Мечта 2019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Мечта 2019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Азнабай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Агросинтез-ХХІ-kz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Агросинтез-ХХІ-kz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Агросинтез-ХХІ-kz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Агросинтез-ХХІ-kz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Агросинтез-ХХІ-kz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Агросинтез-ХХІ-kz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АгроЖол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АгроЖол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АгроЖол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АгроЖол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"Диқан"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"Б.Аманжол" ЖШС(нас.пун)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09-137-042-347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"Қара Көмір"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Тельманское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"Алтын Астық KZ 2020"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"Алтын Астық KZ 2020"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"Алтын Астық KZ 2020"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"Алтын Астық KZ 2020"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"Алтын Астық KZ 2020"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"Алтын Астық KZ 2020"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"Алтын Астық KZ 2020"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09-137-042-316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"Молодежный 2012"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09-137-042-358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"Молодежный 2012"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09-137-043-080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"Еңбек 95"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"Еңбек 95"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"Еңбек 95"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"Еңбек 95"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"Еңбек 95"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"Еңбек 95"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"Еңбек 95"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"Еңбек 95"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"Еңбек 95"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"Еңбек 95"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"Еңбек 95"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"Еңбек 95"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5997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"Еңбек 95"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"Еңбек 95"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"Еңбек 95"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"Еңбек 95"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"Еңбек 95"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"Еңбек 95"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09-137-049-493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"Еңбек 95"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09-137-049-492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"Б.С."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"Б.С."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 Табыс Агро Д"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 Табыс Агро Д"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 Табыс Агро Д"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 Табыс Агро Д"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 Табыс Агро Д"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"Өжет AGRO"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"Өжет AGRO"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"Өжет AGRO"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"НурСахиб"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"Земец"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"Земец"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"Земец"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09-137-049-462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 лидер капитал"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"Еңбек 95"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"КОРОЛЕНКО"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"Коммунар-2016"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"Коммунар-2016"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"Коммунар-2016"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"Коммунар-2016"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"Коммунар-2016"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"Коммунар-2016"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"Коммунар-2016"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09-137-050-144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Birlik Agro Invest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Birlik Agro Invest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Birlik Agro Invest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Сезай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Еңбек 95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Еңбек 95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Шидерты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Найман 2020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"Тайбурыл НС"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"Тайбурыл НС"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Birlik Agro Invest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Birlik Agro Invest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Birlik Agro Invest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Birlik Agro Invest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09-137-040-175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Birlik Agro Invest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09-137-040-148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Birlik Agro Invest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Агрофирма "Ясная поляна"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Агрофирма "Ясная поляна"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Агрофирма "Ясная поляна"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Агрофирма "Ясная поляна"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Агрофирма "Ясная поляна"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Агрофирма "Ясная поляна"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Агрофирма "Ясная поляна"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"АҒЫС-2015"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"Скиф"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"Шидерты-kz"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"Шидерты-kz"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"Шидерты-kz"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"Шидерты-kz"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"Шидерты-kz"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"Шидерты-kz"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"Шидерты-kz"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"Шидерты-kz"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"Короленко"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"КазАгроКонсалтинг"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Қула 2019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Қула 2019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Қула 2019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09-137-041-084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"START 2019" ЖШС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09-137-008-004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"YUGER2023"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09-137-008-008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СолнечноеӨК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09-137-018-002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СолнечноеӨК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09-137-018-001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дет дом со Карагайлы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ГСУ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ГСУ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09-137-056-018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ГСУ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09-137-055-649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</w:tr>
    </w:tbl>
    <w:bookmarkStart w:name="z48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4. Распределение пастбищ</w:t>
      </w:r>
    </w:p>
    <w:bookmarkEnd w:id="4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классификатора административно-территориальных объектов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Акбулак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355671100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Акбулак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Батпактинский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355633000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Батпак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Жансары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355633000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Жансары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355647000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Жулдыз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355643100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Жулдыз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Иртышский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355633000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Иртышское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Карагайлы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Карагайлы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Каратомарский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355649000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Каратомар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Кундуздинский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Кундузды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Маржанкольский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Маржанкол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Мирный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Мирный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Николаевский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Николаевска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Озерный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355661000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Озерный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Пионерский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355669000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Пионерское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Родниковский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Родниковское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Сарыозек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Сарыозек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Сункар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Сункар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Нияз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355679100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Нияз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Трудовой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355681000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Трудовое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Шидертинский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355689000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Шидерты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п.Осакаровка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355630100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п.Осакаровка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 Молодежный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355657100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 Молодежное</w:t>
            </w:r>
          </w:p>
        </w:tc>
      </w:tr>
    </w:tbl>
    <w:bookmarkStart w:name="z49" w:id="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4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Необходимая площадь пастбищ для сельскохозяйственных животных, тысяч гектаров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общественных пастбищ, тысяч гектаров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отгонных пастбищ, тысяч гектаров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Крупный рогатый скот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Мелкий рогатый скот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Лошади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Верблюды 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50" w:id="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5. Требуемые дополнительные пастбища</w:t>
      </w:r>
    </w:p>
    <w:bookmarkEnd w:id="4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дополнительные пастбища из земель запаса, тысяч гектаров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Дополнительно предоставляемые пастбища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которые могут быть предоставлены в землепользование пастбищепользователям, тысяч гектаров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подлежащие резервированию в целях удовлетворения нужд населения по выпасу сельскохозяйственных животных личного подворья, тысяч гектаров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54,518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54,518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</w:t>
            </w:r>
          </w:p>
        </w:tc>
      </w:tr>
    </w:tbl>
    <w:bookmarkStart w:name="z52" w:id="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геоботанического обследования пастбищ</w:t>
      </w:r>
    </w:p>
    <w:bookmarkEnd w:id="4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Дата, шифры по легенде и по классификации природных кормовых угодий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контуров и описаний (скобках)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типов (разностей, модификаций) природных кормовых угодий с приуроченностью их к рельефу, почвам. Название прочих угодий и земель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Вид угодья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 участия в контуре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гектаров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Слабоволнистая равнина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Тырсово-типчаковохолоднополынные на каштановых среднемощных рыхлопесчанных почвах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(ковыль волостик,овсяница бороздчатая, полынь холодная)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С-2в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Злаково- холоднополынные на каштановых среднемощных рыхлопесчанных почвах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(овсяница бороздчатая, тонконог тонкий, пырей ползучий, полынь холодная)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Полынные на каштановых среднемощных рыхлопесчанных почвах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XV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(полынь холодная, полынь черная)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С-2в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Полынные на каштановых среднемощных рыхлопесчанных почвах. а) австрийскополынно-пырейная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(полынь австрийская, пырей ползучий)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Холоднополынно- дерновиннозлаковые на каштановых среднемощных легкосупесчаных почвах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XV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(полынь холодная, овсяница бороздчатая, тонконог тонкий)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С-4а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Дерновиннозлаково-вострецово-холднополынные на лугово- каштановых среднемощных супесчаных почвах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(ковыль волосатик, полынь холодная, овсяница бороздчатая, вострец ветвистый)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С-4а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Злаково-холднополынные на лугово- каштановых среднемощных легкосупесчаных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III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(пырей гребневидный, полынь холодная, вострец ветвистый)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С-4а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Злаково-холднополынные А –на лугово-каштановых среднемощных супесчаных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IV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(овсяница бороздчатая, полынь холодная, вострец ветвистый)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С-4а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Злаково-холднополынные Б –насолонцах лугово-каштановых. а) полынно злаковая (полынь австрийская, полынь Шренковская, овсяница бороздчатая, пырей ползучий)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XV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С-5а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Осоковые на пойменных луговых каштановых почвах (осока острая, осока стройная)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сенокос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С-5а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Ситниково-злаково-разнотравные на пойменных луговых каштановых почвах (ситник Жерара, пырей ползучий, вейник наземный, солодка уральская, подорожник солончаковый)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сенокос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V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С-4а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Злаково-чернополынные на лугово-каштановых среднемощных супесчанных а) полынно злаковая (вострец вевистый, овсяница бороздчатая,полынь черная)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VIII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С-5а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Пырейно-осоково-разнотравные на пойменных луговых каштановых почвах (пырей ползучий, осока ранняя, солодко уральская, подмаренник бореальный)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сенокос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VIII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С-4б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Вейниковые на лугово-каштановых легкосуглинистых (вейник наземный)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5,12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XI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С-4г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Бескильницево-комфоросмовые на солончаках лугавых (бескильница тончайшая, камфоросма Марсельская)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X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Житняковые (пырей гребневидный) А – на каштановых среднемощных супесчанных почвах. а) злаково-полынная (овсяница бороздачатая, пырей гребневидный, полынь австрийская, полынь Шренковская)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37,,56 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XXII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Житняковые (пырей гребневидный) Б – на каштановых среднемощных связнопесчаных почвах. а) житняково-полынная (пырей гребневидный, полынь австрийская, полынь холдная)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XXII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Житняковые (пырей гребневидный) Б – на каштановых среднемощных связнопесчаных почвах. б) полынно-пырейная (полынь австрийская, полынь Шренковская, пырей ползучий)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XXII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Житняковые (пырей гребневидный) Б – на каштановых среднемощных связнопесчаных почвах. в) злаково-австрийскополынная (пырей гребневидный, костер безостый, полынь австрийская)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XXII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Житняковые (пырей гребневидный) В – на каштановых среднемощных легкосуглинистыйх почвах. а) житняково-австрийскополынно-люцерновая (пырей гребневидный, костер безостый, полынь австрийская)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XXII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</w:tbl>
    <w:bookmarkStart w:name="z53" w:id="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4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537"/>
        <w:gridCol w:w="1537"/>
        <w:gridCol w:w="1537"/>
        <w:gridCol w:w="1537"/>
        <w:gridCol w:w="1538"/>
        <w:gridCol w:w="1538"/>
        <w:gridCol w:w="1538"/>
        <w:gridCol w:w="1538"/>
      </w:tblGrid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Современное использование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Валовая урожайность, центнеров на гектар (год обследования)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Урожайность поедаемых растений на средний год: центнеров на гектар сухой массы, центнеров на гектар кормовых единиц, килограмм на гектар переваримого протеина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пастбищных кормов по сезонам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сенокос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косимые пастбища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3,8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8,6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1,9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5,3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4,6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2,8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9,7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1,8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5,2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3,9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10,9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2,9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###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03.апр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02.май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01.июл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04.сен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17.фев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2,3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02.янв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01.фев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9,1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6,4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8,8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5,3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12,7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4,1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3,7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3,8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3,1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3,9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3,4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13,1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3,9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3,2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4,6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</w:tbl>
    <w:bookmarkStart w:name="z54" w:id="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4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Расчетная урожайность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Кормозапас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Культуртехническое состояние, наличие лекарственных растений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Рекомендации по использованию, вид скота. Рекомендуемые мероприятия по улучшению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6,0-10,0</w:t>
            </w:r>
          </w:p>
        </w:tc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5,0-7,1</w:t>
            </w:r>
          </w:p>
        </w:tc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2,0-3,9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Весенне-летне-осенние пастбища для всех видов скота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Весенне-раннелетне-осенние</w:t>
            </w:r>
          </w:p>
        </w:tc>
      </w:tr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7,0-11,0</w:t>
            </w:r>
          </w:p>
        </w:tc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4,5-7,2</w:t>
            </w:r>
          </w:p>
        </w:tc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2,0-3,9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Весенне-летне-осенние пастбища для всех видов скота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Весенне-летне-осенние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40-35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Сенокос</w:t>
            </w:r>
          </w:p>
        </w:tc>
      </w:tr>
    </w:tbl>
    <w:bookmarkStart w:name="z55" w:id="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Район географически входит в зону Казахского мелкосопочника Сары-Арка, в котором выделяются горы Нияз, Акдын, Шокай, Ерейментау. Климат района резко континентальный, сухой. Высокая степень континентальности проявляется в больших годовых и суточных амплитудах температуры и в неустойчивости климатических показателей во времени (из года в год). Лето на территории района жаркое и продолжительное. Температура воздуха летом повышается до 40-48°C; зима холодная, морозы доходят до 40-50°C. В среднем продолжительность теплого периода (со средней суточной температурой воздуха выше 0°) колеблется по территории района от 200 до 240 дней.</w:t>
      </w:r>
    </w:p>
    <w:bookmarkEnd w:id="47"/>
    <w:bookmarkStart w:name="z56" w:id="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Рельеф района мелкосопочный, местами низкогорный: Шокай, Нияз. По территории района протекают реки Шидерты, Оленты, Ишим. По территории района проходит канал имени Каныша Сатпаева, крупнейшее гидротехническое сооружение в республике, с рядом искусственных водохранилищ. Имеются озера: Караколь, Шыбындыколь, Ишимское и Туздинское водохранилище.</w:t>
      </w:r>
    </w:p>
    <w:bookmarkEnd w:id="48"/>
    <w:bookmarkStart w:name="z57" w:id="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Кодовое количество осадков по району изменяется от 130 миллиметров и менее до 310 миллиметров и более. Осадки теплого периода (IV-X) исчисляются в среднем 150-250 миллиметрах. Энергетические запасы ветра в районе достаточно велики и вполне могут быть использованы для целого ряда нужд народного хозяйства. Средняя годовая скорость ветра составляет 2,0 - 4,4 метров в секунду. Преобладающее направление ветра — юго-западное и южное.</w:t>
      </w:r>
    </w:p>
    <w:bookmarkEnd w:id="49"/>
    <w:bookmarkStart w:name="z58"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Испаряемость за летний период превышает атмосферные осадки в 3-7 раз. Резкая континентальность определяется суровой зимой, высокими летними температурами, большими годовыми и суточными амплитудами температуры воздуха и малым количеством атмосферных осадков.</w:t>
      </w:r>
    </w:p>
    <w:bookmarkEnd w:id="50"/>
    <w:bookmarkStart w:name="z59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Сведенья о состоянии геоботанического обследования территории Осакаровского района представляет собой степную ландшафтную зону, в которой преобладают каштановые почвы, небольшие участки малогумусных южных черноземов. Природно-климатическая зона в степной местности характеризуется сухим резко континентальным климатом: лето жаркое и cyxoe, зима малоснежная, суровая с ветрами и буранами.</w:t>
      </w:r>
    </w:p>
    <w:bookmarkEnd w:id="51"/>
    <w:bookmarkStart w:name="z60" w:id="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Растительность района по распространенности является дерново-злаковые степи на темно-каштановых почвах. На легких супесчаных почвах формируются полынно-ковыльные степи с участием полыни, типчака, ковыля и разнотравья — качима метельчатого, шалфея степного, песчанки длиннолистой. На тяжелых глинистых почвах в составе растительных группировок появляются ковыль — волосатик, полынь Сиверса.</w:t>
      </w:r>
    </w:p>
    <w:bookmarkEnd w:id="52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</w:t>
            </w:r>
          </w:p>
        </w:tc>
      </w:tr>
    </w:tbl>
    <w:bookmarkStart w:name="z62" w:id="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об объектах пастбищной инфраструктуры и о сервитутах для прогона сельскохозяйственных животных</w:t>
      </w:r>
    </w:p>
    <w:bookmarkEnd w:id="5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пастбищной инфраструктуры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действующих объектов пастбищной инфраструктуры,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объектов пастбищной инфраструктуры требующих строительства (реконструкции),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Протяженность, километров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квадратных метров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Обводнительные сооружения (скважины, трубчатые и шахтные колодцы, копани)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Сооружения, мосты, дороги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Скотопрогонные трассы, скотоостановочные и водопойные площадки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Емкости для купки овец, кошары и отгороженные места, ограждения пастбищ, изгороди (в том числе электроизгороди), загоны для загонно-порционного выпаса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Расколы для ветеринарной обработки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 и объекты, предназначенные для обеспечения электрической и тепловой энергией, объекты по использованию возобновляемых и альтернативных источников энергии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водоснабжения и другие виды жизнеобеспечения, сооружения для сезонного проживания персонала и иное имущество, необходимое для содержания и использования пастбищ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</w:t>
            </w:r>
          </w:p>
        </w:tc>
      </w:tr>
    </w:tbl>
    <w:bookmarkStart w:name="z64" w:id="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1. Данные о численности поголовья сельскохозяйственных животных, с указанием их владельцев</w:t>
      </w:r>
    </w:p>
    <w:bookmarkEnd w:id="5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Дата, шифры по легенде и по классификации природных кормовых угодий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контуров и описаний (скобках)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типов (разностей, модификаций) природных кормовых угодий с приуроченностью их к рельефу, почвам. Название прочих угодий и земель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Вид угодья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 участия в контуре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гектаров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Слабоволнистая равнина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Тырсово-типчаковохолоднополынные на каштановых среднемощных рыхлопесчанных почвах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(ковыль волостик,овсяница бороздчатая, полынь холодная)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С-2в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Злаково- холоднополынные на каштановых среднемощных рыхлопесчанных почвах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(овсяница бороздчатая, тонконог тонкий, пырей ползучий, полынь холодная)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Полынные на каштановых среднемощных рыхлопесчанных почвах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XV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(полынь холодная, полынь черная)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С-2в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Полынные на каштановых среднемощных рыхлопесчанных почвах. а) австрийскополынно-пырейная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(полынь австрийская, пырей ползучий)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Холоднополынно- дерновиннозлаковые на каштановых среднемощных легкосупесчаных почвах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XV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(полынь холодная, овсяница бороздчатая, тонконог тонкий)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С-4а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Дерновиннозлаково-вострецово-холднополынные на лугово- каштановых среднемощных супесчаных почвах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(ковыль волосатик, полынь холодная, овсяница бороздчатая, вострец ветвистый)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С-4а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Злаково-холднополынные на лугово- каштановых среднемощных легкосупесчаных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III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(пырей гребневидный, полынь холодная, вострец ветвистый)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С-4а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Злаково-холднополынные А –на лугово-каштановых среднемощных супесчаных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IV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(овсяница бороздчатая, полынь холодная, вострец ветвистый)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С-4а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Злаково-холднополынные Б –насолонцах лугово-каштановых. а) полынно злаковая (полынь австрийская, полынь Шренковская, овсяница бороздчатая, пырей ползучий)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XV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С-5а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Осоковые на пойменных луговых каштановых почвах (осока острая, осока стройная)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сенокос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С-5а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Ситниково-злаково-разнотравные на пойменных луговых каштановых почвах (ситник Жерара, пырей ползучий, вейник наземный, солодка уральская, подорожник солончаковый)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сенокос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V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С-4а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Злаково-чернополынные на лугово-каштановых среднемощных супесчанных а) полынно злаковая (вострец вевистый, овсяница бороздчатая,полынь черная)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VIII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С-5а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Пырейно-осоково-разнотравные на пойменных луговых каштановых почвах (пырей ползучий, осока ранняя, солодко уральская, подмаренник бореальный)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сенокос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VIII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С-4б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Вейниковые на лугово-каштановых легкосуглинистых (вейник наземный)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5,12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XI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С-4г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Бескильницево-комфоросмовые на солончаках лугавых (бескильница тончайшая, камфоросма Марсельская)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X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Житняковые (пырей гребневидный) А – на каштановых среднемощных супесчанных почвах. а) злаково-полынная (овсяница бороздачатая, пырей гребневидный, полынь австрийская, полынь Шренковская)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37,,56 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XXII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Житняковые (пырей гребневидный) Б – на каштановых среднемощных связнопесчаных почвах. а) житняково-полынная (пырей гребневидный, полынь австрийская, полынь холдная)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XXII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Житняковые (пырей гребневидный) Б – на каштановых среднемощных связнопесчаных почвах. б) полынно-пырейная (полынь австрийская, полынь Шренковская, пырей ползучий)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XXII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Житняковые (пырей гребневидный) Б – на каштановых среднемощных связнопесчаных почвах. в) злаково-австрийскополынная (пырей гребневидный, костер безостый, полынь австрийская)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XXII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Житняковые (пырей гребневидный) В – на каштановых среднемощных легкосуглинистыйх почвах. а) житняково-австрийскополынно-люцерновая (пырей гребневидный, костер безостый, полынь австрийская)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XXII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</w:tbl>
    <w:bookmarkStart w:name="z65" w:id="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5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537"/>
        <w:gridCol w:w="1537"/>
        <w:gridCol w:w="1537"/>
        <w:gridCol w:w="1537"/>
        <w:gridCol w:w="1538"/>
        <w:gridCol w:w="1538"/>
        <w:gridCol w:w="1538"/>
        <w:gridCol w:w="1538"/>
      </w:tblGrid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Современное использование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Валовая урожайность, центнеров на гектар (год обследования)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Урожайность поедаемых растений на средний год: центнеров на гектар сухой массы, центнеров на гектар кормовых единиц, килограмм на гектар переваримого протеина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пастбищных кормов по сезонам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сенокос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косимые пастбища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3,8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8,6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1,9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5,3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4,6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2,8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9,7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1,8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5,2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3,9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10,9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2,9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###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03.апр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02.май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01.июл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04.сен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17.фев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2,3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02.янв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01.фев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9,1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6,4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8,8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5,3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12,7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4,1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3,7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3,8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3,1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3,9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3,4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13,1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3,9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3,2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4,6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</w:tbl>
    <w:bookmarkStart w:name="z66" w:id="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2. Данные о количестве гуртов, отар, табунов, сформированных по видам и половозрастным группам сельскохозяйственных животных</w:t>
      </w:r>
    </w:p>
    <w:bookmarkEnd w:id="5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4100"/>
        <w:gridCol w:w="4100"/>
        <w:gridCol w:w="4100"/>
      </w:tblGrid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355671100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Акбулак 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355633000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Батпактинский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355633000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Жансары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355647000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355643100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Жулдыз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355633000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Иртышский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Карагайлы 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355649000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Каратомарский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Кундуздинский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Маржанкольский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Мирный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Николаевский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355661000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Озерный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355669000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Пионерский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Родниковский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Садовый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Сарыозек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Сункар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355679100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Нияз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355681000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Трудовой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355689000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Шидертинский 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355630100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п.Осакаровка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355657100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п.Молодежный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</w:tr>
    </w:tbl>
    <w:bookmarkStart w:name="z67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5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гуртов, отар, табунов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телок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бычков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овец и коз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 (ярок, козочек)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молодняка, (баранчиков, козликов)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жеребцов, кобыл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1 828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1 828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68" w:id="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3. Сведения о численности поголовья сельскохозяйственных животных для выпаса на отгонных пастбищах</w:t>
      </w:r>
    </w:p>
    <w:bookmarkEnd w:id="5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4100"/>
        <w:gridCol w:w="4100"/>
        <w:gridCol w:w="4100"/>
      </w:tblGrid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355671100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Акбулак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355633000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Батпактинский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355633000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Жансары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355647000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355643100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Жулдыз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355633000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Иртышский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Карагайлы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355649000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Каратомарский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Кундуздинский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Маржанколь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Мирный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Николаевский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355661000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Озерный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355669000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Пионерский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Родниковский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Садовый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Сарыозек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355600000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Сункар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355679100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Нияз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355681000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Трудовой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355689000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Шидертинский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355630100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 Осакаровка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355657100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п.Молодежный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</w:tr>
    </w:tbl>
    <w:bookmarkStart w:name="z69" w:id="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5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537"/>
        <w:gridCol w:w="1537"/>
        <w:gridCol w:w="1537"/>
        <w:gridCol w:w="1537"/>
        <w:gridCol w:w="1538"/>
        <w:gridCol w:w="1538"/>
        <w:gridCol w:w="1538"/>
        <w:gridCol w:w="1538"/>
      </w:tblGrid>
      <w:tr>
        <w:trPr>
          <w:trHeight w:val="30" w:hRule="atLeast"/>
        </w:trPr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 хозяйственных товаро производителей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 хозяйственных товаро производителей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 хозяйственных товаро производителей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 хозяйственных товаро производителей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3949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2 309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39300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15010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39200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8972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9451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</w:t>
            </w:r>
          </w:p>
        </w:tc>
      </w:tr>
    </w:tbl>
    <w:bookmarkStart w:name="z71" w:id="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Рекомендуемые схемы пастбищеоборотов</w:t>
      </w:r>
    </w:p>
    <w:bookmarkEnd w:id="6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полей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III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Подтравливание с 25.04 по 9.05 З-х кратное стравливание: 10.05-15.06 16.06-30.06 23.08-06.09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Однократное стравливание 01.07.-22.08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Однократное стравливание 7.09-21.10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Однократное стравливание 01.07.-22.08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Однократное стравливание 7.09-21.10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Подтравливание с 25.04 по 9.05 З-х кратное стравливание: 10.05-15.06 16.06-30.06 23.08-06.09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Однократное стравливание 7.09-21.10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Подтравливание с 25.04 по 9.05 З-х кратное стравливание: 10.05-15.06 16.06-30.06 23.08-06.09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Однократное стравливание 01.07.-22.08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Начало выпаса скота на пастбищах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Возврат скота с пастбищ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Акбулак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1-ая половина мая месяца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сентября месяца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Батпактинский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1-ая половина мая месяца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сентября месяца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Жансары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1-ая половина мая месяца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сентября месяца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1-ая половина мая месяца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сентября месяца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Жулдыз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1-ая половина мая месяца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сентября месяца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Иртышский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1-ая половина мая месяца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сентября месяца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Карагайлы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1-ая половина мая месяца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сентября месяца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Каратомарский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1-ая половина мая месяца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сентября месяца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Кундуздинский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1-ая половина мая месяца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сентября месяца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Маржанкольский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1-ая половина мая месяца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сентября месяца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Мирный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1-ая половина мая месяца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сентября месяца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Николаевский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1-ая половина мая месяца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сентября месяца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Озерный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1-ая половина мая месяца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сентября месяца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Пионерский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1-ая половина мая месяца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сентября месяца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Родниковский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1-ая половина мая месяца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сентября месяца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1-ая половина мая месяца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сентября месяца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Сарыозек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1-ая половина мая месяца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сентября месяца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Сункар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1-ая половина мая месяца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сентября месяца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Нияз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1-ая половина мая месяца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сентября месяца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Трудовой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1-ая половина мая месяца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сентября месяца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Шидертинский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1-ая половина мая месяца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сентября месяца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п. Осакаровка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1-ая половина мая месяца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сентября месяца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 Молодежное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1-ая половина мая месяца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сентября месяца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</w:t>
            </w:r>
          </w:p>
        </w:tc>
      </w:tr>
    </w:tbl>
    <w:bookmarkStart w:name="z73" w:id="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на которой указываются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</w:t>
      </w:r>
    </w:p>
    <w:bookmarkEnd w:id="61"/>
    <w:bookmarkStart w:name="z74" w:id="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"/>
    <w:p>
      <w:pPr>
        <w:spacing w:after="0"/>
        <w:ind w:left="0"/>
        <w:jc w:val="both"/>
      </w:pPr>
      <w:r>
        <w:drawing>
          <wp:inline distT="0" distB="0" distL="0" distR="0">
            <wp:extent cx="7810500" cy="654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4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5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" w:id="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Жансары</w:t>
      </w:r>
    </w:p>
    <w:bookmarkEnd w:id="64"/>
    <w:bookmarkStart w:name="z77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"/>
    <w:p>
      <w:pPr>
        <w:spacing w:after="0"/>
        <w:ind w:left="0"/>
        <w:jc w:val="both"/>
      </w:pPr>
      <w:r>
        <w:drawing>
          <wp:inline distT="0" distB="0" distL="0" distR="0">
            <wp:extent cx="7810500" cy="495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" w:id="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" w:id="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Родниковский сельский округ</w:t>
      </w:r>
    </w:p>
    <w:bookmarkEnd w:id="67"/>
    <w:bookmarkStart w:name="z80" w:id="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"/>
    <w:p>
      <w:pPr>
        <w:spacing w:after="0"/>
        <w:ind w:left="0"/>
        <w:jc w:val="both"/>
      </w:pPr>
      <w:r>
        <w:drawing>
          <wp:inline distT="0" distB="0" distL="0" distR="0">
            <wp:extent cx="7810500" cy="706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06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1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2" w:id="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Нияз</w:t>
      </w:r>
    </w:p>
    <w:bookmarkEnd w:id="70"/>
    <w:bookmarkStart w:name="z83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"/>
    <w:p>
      <w:pPr>
        <w:spacing w:after="0"/>
        <w:ind w:left="0"/>
        <w:jc w:val="both"/>
      </w:pPr>
      <w:r>
        <w:drawing>
          <wp:inline distT="0" distB="0" distL="0" distR="0">
            <wp:extent cx="7810500" cy="793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" w:id="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" w:id="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Акбулак</w:t>
      </w:r>
    </w:p>
    <w:bookmarkEnd w:id="73"/>
    <w:bookmarkStart w:name="z86" w:id="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"/>
    <w:p>
      <w:pPr>
        <w:spacing w:after="0"/>
        <w:ind w:left="0"/>
        <w:jc w:val="both"/>
      </w:pPr>
      <w:r>
        <w:drawing>
          <wp:inline distT="0" distB="0" distL="0" distR="0">
            <wp:extent cx="7810500" cy="459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" w:id="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8" w:id="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Карагайлы</w:t>
      </w:r>
    </w:p>
    <w:bookmarkEnd w:id="76"/>
    <w:bookmarkStart w:name="z89" w:id="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"/>
    <w:p>
      <w:pPr>
        <w:spacing w:after="0"/>
        <w:ind w:left="0"/>
        <w:jc w:val="both"/>
      </w:pPr>
      <w:r>
        <w:drawing>
          <wp:inline distT="0" distB="0" distL="0" distR="0">
            <wp:extent cx="7810500" cy="467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7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" w:id="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1" w:id="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Шидертинский сельский округ</w:t>
      </w:r>
    </w:p>
    <w:bookmarkEnd w:id="79"/>
    <w:bookmarkStart w:name="z92" w:id="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"/>
    <w:p>
      <w:pPr>
        <w:spacing w:after="0"/>
        <w:ind w:left="0"/>
        <w:jc w:val="both"/>
      </w:pPr>
      <w:r>
        <w:drawing>
          <wp:inline distT="0" distB="0" distL="0" distR="0">
            <wp:extent cx="7810500" cy="623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3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3" w:id="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4" w:id="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Трудовой сельский округ</w:t>
      </w:r>
    </w:p>
    <w:bookmarkEnd w:id="82"/>
    <w:bookmarkStart w:name="z95" w:id="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3"/>
    <w:p>
      <w:pPr>
        <w:spacing w:after="0"/>
        <w:ind w:left="0"/>
        <w:jc w:val="both"/>
      </w:pPr>
      <w:r>
        <w:drawing>
          <wp:inline distT="0" distB="0" distL="0" distR="0">
            <wp:extent cx="7810500" cy="848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8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6" w:id="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4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7" w:id="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Жулдыз</w:t>
      </w:r>
    </w:p>
    <w:bookmarkEnd w:id="85"/>
    <w:bookmarkStart w:name="z98" w:id="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"/>
    <w:p>
      <w:pPr>
        <w:spacing w:after="0"/>
        <w:ind w:left="0"/>
        <w:jc w:val="both"/>
      </w:pPr>
      <w:r>
        <w:drawing>
          <wp:inline distT="0" distB="0" distL="0" distR="0">
            <wp:extent cx="7810500" cy="697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97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9" w:id="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" w:id="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Мирный сельский округ</w:t>
      </w:r>
    </w:p>
    <w:bookmarkEnd w:id="88"/>
    <w:bookmarkStart w:name="z101" w:id="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9"/>
    <w:p>
      <w:pPr>
        <w:spacing w:after="0"/>
        <w:ind w:left="0"/>
        <w:jc w:val="both"/>
      </w:pPr>
      <w:r>
        <w:drawing>
          <wp:inline distT="0" distB="0" distL="0" distR="0">
            <wp:extent cx="6870700" cy="684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70700" cy="684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2" w:id="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0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3" w:id="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Пионерский сельский округ</w:t>
      </w:r>
    </w:p>
    <w:bookmarkEnd w:id="91"/>
    <w:bookmarkStart w:name="z104" w:id="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"/>
    <w:p>
      <w:pPr>
        <w:spacing w:after="0"/>
        <w:ind w:left="0"/>
        <w:jc w:val="both"/>
      </w:pPr>
      <w:r>
        <w:drawing>
          <wp:inline distT="0" distB="0" distL="0" distR="0">
            <wp:extent cx="7810500" cy="408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8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5" w:id="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3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6" w:id="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Есиль</w:t>
      </w:r>
    </w:p>
    <w:bookmarkEnd w:id="94"/>
    <w:bookmarkStart w:name="z107" w:id="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5"/>
    <w:p>
      <w:pPr>
        <w:spacing w:after="0"/>
        <w:ind w:left="0"/>
        <w:jc w:val="both"/>
      </w:pPr>
      <w:r>
        <w:drawing>
          <wp:inline distT="0" distB="0" distL="0" distR="0">
            <wp:extent cx="7810500" cy="1069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8" w:id="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6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9" w:id="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Озерный сельский округ</w:t>
      </w:r>
    </w:p>
    <w:bookmarkEnd w:id="97"/>
    <w:bookmarkStart w:name="z110" w:id="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8"/>
    <w:p>
      <w:pPr>
        <w:spacing w:after="0"/>
        <w:ind w:left="0"/>
        <w:jc w:val="both"/>
      </w:pPr>
      <w:r>
        <w:drawing>
          <wp:inline distT="0" distB="0" distL="0" distR="0">
            <wp:extent cx="7810500" cy="1101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1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1" w:id="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9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2" w:id="10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Батпактинский сельский округ</w:t>
      </w:r>
    </w:p>
    <w:bookmarkEnd w:id="100"/>
    <w:bookmarkStart w:name="z113" w:id="1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"/>
    <w:p>
      <w:pPr>
        <w:spacing w:after="0"/>
        <w:ind w:left="0"/>
        <w:jc w:val="both"/>
      </w:pPr>
      <w:r>
        <w:drawing>
          <wp:inline distT="0" distB="0" distL="0" distR="0">
            <wp:extent cx="7810500" cy="756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6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4" w:id="1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2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5" w:id="1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Сарыозек</w:t>
      </w:r>
    </w:p>
    <w:bookmarkEnd w:id="103"/>
    <w:bookmarkStart w:name="z116" w:id="1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4"/>
    <w:p>
      <w:pPr>
        <w:spacing w:after="0"/>
        <w:ind w:left="0"/>
        <w:jc w:val="both"/>
      </w:pPr>
      <w:r>
        <w:drawing>
          <wp:inline distT="0" distB="0" distL="0" distR="0">
            <wp:extent cx="7289800" cy="791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7" w:id="1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8" w:id="1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Сункар</w:t>
      </w:r>
    </w:p>
    <w:bookmarkEnd w:id="106"/>
    <w:bookmarkStart w:name="z119" w:id="1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7"/>
    <w:p>
      <w:pPr>
        <w:spacing w:after="0"/>
        <w:ind w:left="0"/>
        <w:jc w:val="both"/>
      </w:pPr>
      <w:r>
        <w:drawing>
          <wp:inline distT="0" distB="0" distL="0" distR="0">
            <wp:extent cx="7810500" cy="1115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5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0" w:id="1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8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1" w:id="1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Николаевский сельский округ</w:t>
      </w:r>
    </w:p>
    <w:bookmarkEnd w:id="109"/>
    <w:bookmarkStart w:name="z122" w:id="1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0"/>
    <w:p>
      <w:pPr>
        <w:spacing w:after="0"/>
        <w:ind w:left="0"/>
        <w:jc w:val="both"/>
      </w:pPr>
      <w:r>
        <w:drawing>
          <wp:inline distT="0" distB="0" distL="0" distR="0">
            <wp:extent cx="7810500" cy="847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3" w:id="1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1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4" w:id="1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Маржанкольский сельский округ</w:t>
      </w:r>
    </w:p>
    <w:bookmarkEnd w:id="112"/>
    <w:bookmarkStart w:name="z125" w:id="1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3"/>
    <w:p>
      <w:pPr>
        <w:spacing w:after="0"/>
        <w:ind w:left="0"/>
        <w:jc w:val="both"/>
      </w:pPr>
      <w:r>
        <w:drawing>
          <wp:inline distT="0" distB="0" distL="0" distR="0">
            <wp:extent cx="7810500" cy="576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6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6" w:id="1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4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7" w:id="1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Кундуздинский сельский округ</w:t>
      </w:r>
    </w:p>
    <w:bookmarkEnd w:id="115"/>
    <w:bookmarkStart w:name="z128" w:id="1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6"/>
    <w:p>
      <w:pPr>
        <w:spacing w:after="0"/>
        <w:ind w:left="0"/>
        <w:jc w:val="both"/>
      </w:pPr>
      <w:r>
        <w:drawing>
          <wp:inline distT="0" distB="0" distL="0" distR="0">
            <wp:extent cx="7810500" cy="778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8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9" w:id="1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7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0" w:id="1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Садовый сельский округ</w:t>
      </w:r>
    </w:p>
    <w:bookmarkEnd w:id="118"/>
    <w:bookmarkStart w:name="z131" w:id="1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9"/>
    <w:p>
      <w:pPr>
        <w:spacing w:after="0"/>
        <w:ind w:left="0"/>
        <w:jc w:val="both"/>
      </w:pPr>
      <w:r>
        <w:drawing>
          <wp:inline distT="0" distB="0" distL="0" distR="0">
            <wp:extent cx="6680200" cy="670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80200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2" w:id="1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0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3" w:id="1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Каратомарский сельский округ</w:t>
      </w:r>
    </w:p>
    <w:bookmarkEnd w:id="121"/>
    <w:bookmarkStart w:name="z134" w:id="1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2"/>
    <w:p>
      <w:pPr>
        <w:spacing w:after="0"/>
        <w:ind w:left="0"/>
        <w:jc w:val="both"/>
      </w:pPr>
      <w:r>
        <w:drawing>
          <wp:inline distT="0" distB="0" distL="0" distR="0">
            <wp:extent cx="6045200" cy="1078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1078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5" w:id="1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3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6" w:id="1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Иртышский сельский округ</w:t>
      </w:r>
    </w:p>
    <w:bookmarkEnd w:id="124"/>
    <w:bookmarkStart w:name="z137" w:id="1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5"/>
    <w:p>
      <w:pPr>
        <w:spacing w:after="0"/>
        <w:ind w:left="0"/>
        <w:jc w:val="both"/>
      </w:pPr>
      <w:r>
        <w:drawing>
          <wp:inline distT="0" distB="0" distL="0" distR="0">
            <wp:extent cx="7810500" cy="638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38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8" w:id="1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6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</w:t>
            </w:r>
          </w:p>
        </w:tc>
      </w:tr>
    </w:tbl>
    <w:bookmarkStart w:name="z140" w:id="1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bookmarkEnd w:id="127"/>
    <w:bookmarkStart w:name="z141" w:id="1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8"/>
    <w:p>
      <w:pPr>
        <w:spacing w:after="0"/>
        <w:ind w:left="0"/>
        <w:jc w:val="both"/>
      </w:pPr>
      <w:r>
        <w:drawing>
          <wp:inline distT="0" distB="0" distL="0" distR="0">
            <wp:extent cx="7810500" cy="751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1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2" w:id="1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9"/>
    <w:p>
      <w:pPr>
        <w:spacing w:after="0"/>
        <w:ind w:left="0"/>
        <w:jc w:val="both"/>
      </w:pPr>
      <w:r>
        <w:drawing>
          <wp:inline distT="0" distB="0" distL="0" distR="0">
            <wp:extent cx="1854200" cy="261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3" w:id="1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0"/>
    <w:p>
      <w:pPr>
        <w:spacing w:after="0"/>
        <w:ind w:left="0"/>
        <w:jc w:val="both"/>
      </w:pPr>
      <w:r>
        <w:drawing>
          <wp:inline distT="0" distB="0" distL="0" distR="0">
            <wp:extent cx="2349500" cy="265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34950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4" w:id="1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1"/>
    <w:p>
      <w:pPr>
        <w:spacing w:after="0"/>
        <w:ind w:left="0"/>
        <w:jc w:val="both"/>
      </w:pPr>
      <w:r>
        <w:drawing>
          <wp:inline distT="0" distB="0" distL="0" distR="0">
            <wp:extent cx="1765300" cy="27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76530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5" w:id="1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Каратомарский сельский округ</w:t>
      </w:r>
    </w:p>
    <w:bookmarkEnd w:id="132"/>
    <w:bookmarkStart w:name="z146" w:id="1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3"/>
    <w:p>
      <w:pPr>
        <w:spacing w:after="0"/>
        <w:ind w:left="0"/>
        <w:jc w:val="both"/>
      </w:pPr>
      <w:r>
        <w:drawing>
          <wp:inline distT="0" distB="0" distL="0" distR="0">
            <wp:extent cx="7518400" cy="883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7" w:id="1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Жансары</w:t>
      </w:r>
    </w:p>
    <w:bookmarkEnd w:id="134"/>
    <w:bookmarkStart w:name="z148" w:id="1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5"/>
    <w:p>
      <w:pPr>
        <w:spacing w:after="0"/>
        <w:ind w:left="0"/>
        <w:jc w:val="both"/>
      </w:pPr>
      <w:r>
        <w:drawing>
          <wp:inline distT="0" distB="0" distL="0" distR="0">
            <wp:extent cx="7810500" cy="683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83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9" w:id="1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Трудовой сельский округ</w:t>
      </w:r>
    </w:p>
    <w:bookmarkEnd w:id="136"/>
    <w:bookmarkStart w:name="z150" w:id="1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7"/>
    <w:p>
      <w:pPr>
        <w:spacing w:after="0"/>
        <w:ind w:left="0"/>
        <w:jc w:val="both"/>
      </w:pPr>
      <w:r>
        <w:drawing>
          <wp:inline distT="0" distB="0" distL="0" distR="0">
            <wp:extent cx="7810500" cy="623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3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1" w:id="1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Шидертинский сельский округ</w:t>
      </w:r>
    </w:p>
    <w:bookmarkEnd w:id="138"/>
    <w:bookmarkStart w:name="z152" w:id="1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9"/>
    <w:p>
      <w:pPr>
        <w:spacing w:after="0"/>
        <w:ind w:left="0"/>
        <w:jc w:val="both"/>
      </w:pPr>
      <w:r>
        <w:drawing>
          <wp:inline distT="0" distB="0" distL="0" distR="0">
            <wp:extent cx="7810500" cy="643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3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3" w:id="1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Родниковский сельский округ</w:t>
      </w:r>
    </w:p>
    <w:bookmarkEnd w:id="140"/>
    <w:bookmarkStart w:name="z154" w:id="1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1"/>
    <w:p>
      <w:pPr>
        <w:spacing w:after="0"/>
        <w:ind w:left="0"/>
        <w:jc w:val="both"/>
      </w:pPr>
      <w:r>
        <w:drawing>
          <wp:inline distT="0" distB="0" distL="0" distR="0">
            <wp:extent cx="7810500" cy="509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5" w:id="1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Нияз</w:t>
      </w:r>
    </w:p>
    <w:bookmarkEnd w:id="142"/>
    <w:bookmarkStart w:name="z156" w:id="1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3"/>
    <w:p>
      <w:pPr>
        <w:spacing w:after="0"/>
        <w:ind w:left="0"/>
        <w:jc w:val="both"/>
      </w:pPr>
      <w:r>
        <w:drawing>
          <wp:inline distT="0" distB="0" distL="0" distR="0">
            <wp:extent cx="7810500" cy="665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5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7" w:id="1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Акбулак</w:t>
      </w:r>
    </w:p>
    <w:bookmarkEnd w:id="144"/>
    <w:bookmarkStart w:name="z158" w:id="1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5"/>
    <w:p>
      <w:pPr>
        <w:spacing w:after="0"/>
        <w:ind w:left="0"/>
        <w:jc w:val="both"/>
      </w:pPr>
      <w:r>
        <w:drawing>
          <wp:inline distT="0" distB="0" distL="0" distR="0">
            <wp:extent cx="7277100" cy="779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779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9" w:id="1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Карагайлы</w:t>
      </w:r>
    </w:p>
    <w:bookmarkEnd w:id="146"/>
    <w:bookmarkStart w:name="z160" w:id="1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7"/>
    <w:p>
      <w:pPr>
        <w:spacing w:after="0"/>
        <w:ind w:left="0"/>
        <w:jc w:val="both"/>
      </w:pPr>
      <w:r>
        <w:drawing>
          <wp:inline distT="0" distB="0" distL="0" distR="0">
            <wp:extent cx="7810500" cy="527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1" w:id="1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Есиль</w:t>
      </w:r>
    </w:p>
    <w:bookmarkEnd w:id="148"/>
    <w:bookmarkStart w:name="z162" w:id="1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9"/>
    <w:p>
      <w:pPr>
        <w:spacing w:after="0"/>
        <w:ind w:left="0"/>
        <w:jc w:val="both"/>
      </w:pPr>
      <w:r>
        <w:drawing>
          <wp:inline distT="0" distB="0" distL="0" distR="0">
            <wp:extent cx="7810500" cy="575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5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3" w:id="1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Пионерский сельский округ</w:t>
      </w:r>
    </w:p>
    <w:bookmarkEnd w:id="150"/>
    <w:bookmarkStart w:name="z164" w:id="1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1"/>
    <w:p>
      <w:pPr>
        <w:spacing w:after="0"/>
        <w:ind w:left="0"/>
        <w:jc w:val="both"/>
      </w:pPr>
      <w:r>
        <w:drawing>
          <wp:inline distT="0" distB="0" distL="0" distR="0">
            <wp:extent cx="7340600" cy="755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5" w:id="1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Озерный сельский округ</w:t>
      </w:r>
    </w:p>
    <w:bookmarkEnd w:id="152"/>
    <w:bookmarkStart w:name="z166" w:id="1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3"/>
    <w:p>
      <w:pPr>
        <w:spacing w:after="0"/>
        <w:ind w:left="0"/>
        <w:jc w:val="both"/>
      </w:pPr>
      <w:r>
        <w:drawing>
          <wp:inline distT="0" distB="0" distL="0" distR="0">
            <wp:extent cx="6413500" cy="1107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413500" cy="1107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7" w:id="1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Сункар</w:t>
      </w:r>
    </w:p>
    <w:bookmarkEnd w:id="154"/>
    <w:bookmarkStart w:name="z168" w:id="1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5"/>
    <w:p>
      <w:pPr>
        <w:spacing w:after="0"/>
        <w:ind w:left="0"/>
        <w:jc w:val="both"/>
      </w:pPr>
      <w:r>
        <w:drawing>
          <wp:inline distT="0" distB="0" distL="0" distR="0">
            <wp:extent cx="7810500" cy="795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5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9" w:id="1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Маржанкольский сельский округ</w:t>
      </w:r>
    </w:p>
    <w:bookmarkEnd w:id="156"/>
    <w:bookmarkStart w:name="z170" w:id="1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7"/>
    <w:p>
      <w:pPr>
        <w:spacing w:after="0"/>
        <w:ind w:left="0"/>
        <w:jc w:val="both"/>
      </w:pPr>
      <w:r>
        <w:drawing>
          <wp:inline distT="0" distB="0" distL="0" distR="0">
            <wp:extent cx="4127500" cy="737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127500" cy="737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1" w:id="1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Кундуздинский сельский округ</w:t>
      </w:r>
    </w:p>
    <w:bookmarkEnd w:id="158"/>
    <w:bookmarkStart w:name="z172" w:id="1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9"/>
    <w:p>
      <w:pPr>
        <w:spacing w:after="0"/>
        <w:ind w:left="0"/>
        <w:jc w:val="both"/>
      </w:pPr>
      <w:r>
        <w:drawing>
          <wp:inline distT="0" distB="0" distL="0" distR="0">
            <wp:extent cx="7518400" cy="466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3" w:id="1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Садовый сельский округ</w:t>
      </w:r>
    </w:p>
    <w:bookmarkEnd w:id="160"/>
    <w:bookmarkStart w:name="z174" w:id="1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1"/>
    <w:p>
      <w:pPr>
        <w:spacing w:after="0"/>
        <w:ind w:left="0"/>
        <w:jc w:val="both"/>
      </w:pPr>
      <w:r>
        <w:drawing>
          <wp:inline distT="0" distB="0" distL="0" distR="0">
            <wp:extent cx="6007100" cy="415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00710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5" w:id="1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Николаевский сельский округ</w:t>
      </w:r>
    </w:p>
    <w:bookmarkEnd w:id="162"/>
    <w:bookmarkStart w:name="z176" w:id="1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3"/>
    <w:p>
      <w:pPr>
        <w:spacing w:after="0"/>
        <w:ind w:left="0"/>
        <w:jc w:val="both"/>
      </w:pPr>
      <w:r>
        <w:drawing>
          <wp:inline distT="0" distB="0" distL="0" distR="0">
            <wp:extent cx="7467600" cy="513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7" w:id="1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Батпактинский сельский округ</w:t>
      </w:r>
    </w:p>
    <w:bookmarkEnd w:id="164"/>
    <w:bookmarkStart w:name="z178" w:id="1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5"/>
    <w:p>
      <w:pPr>
        <w:spacing w:after="0"/>
        <w:ind w:left="0"/>
        <w:jc w:val="both"/>
      </w:pPr>
      <w:r>
        <w:drawing>
          <wp:inline distT="0" distB="0" distL="0" distR="0">
            <wp:extent cx="7810500" cy="532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2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9" w:id="1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Сарыозек</w:t>
      </w:r>
    </w:p>
    <w:bookmarkEnd w:id="166"/>
    <w:bookmarkStart w:name="z180" w:id="1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7"/>
    <w:p>
      <w:pPr>
        <w:spacing w:after="0"/>
        <w:ind w:left="0"/>
        <w:jc w:val="both"/>
      </w:pPr>
      <w:r>
        <w:drawing>
          <wp:inline distT="0" distB="0" distL="0" distR="0">
            <wp:extent cx="7810500" cy="975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1" w:id="1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Иртышский сельский округ</w:t>
      </w:r>
    </w:p>
    <w:bookmarkEnd w:id="168"/>
    <w:bookmarkStart w:name="z182" w:id="1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9"/>
    <w:p>
      <w:pPr>
        <w:spacing w:after="0"/>
        <w:ind w:left="0"/>
        <w:jc w:val="both"/>
      </w:pPr>
      <w:r>
        <w:drawing>
          <wp:inline distT="0" distB="0" distL="0" distR="0">
            <wp:extent cx="7810500" cy="595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5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3" w:id="1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Мирный сельский округ</w:t>
      </w:r>
    </w:p>
    <w:bookmarkEnd w:id="170"/>
    <w:bookmarkStart w:name="z184" w:id="1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1"/>
    <w:p>
      <w:pPr>
        <w:spacing w:after="0"/>
        <w:ind w:left="0"/>
        <w:jc w:val="both"/>
      </w:pPr>
      <w:r>
        <w:drawing>
          <wp:inline distT="0" distB="0" distL="0" distR="0">
            <wp:extent cx="7810500" cy="495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</w:t>
            </w:r>
          </w:p>
        </w:tc>
      </w:tr>
    </w:tbl>
    <w:bookmarkStart w:name="z186" w:id="1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</w:t>
      </w:r>
    </w:p>
    <w:bookmarkEnd w:id="172"/>
    <w:bookmarkStart w:name="z187" w:id="1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3"/>
    <w:p>
      <w:pPr>
        <w:spacing w:after="0"/>
        <w:ind w:left="0"/>
        <w:jc w:val="both"/>
      </w:pPr>
      <w:r>
        <w:drawing>
          <wp:inline distT="0" distB="0" distL="0" distR="0">
            <wp:extent cx="7810500" cy="654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4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8" w:id="1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4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9" w:id="1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Жансары</w:t>
      </w:r>
    </w:p>
    <w:bookmarkEnd w:id="175"/>
    <w:bookmarkStart w:name="z190" w:id="1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6"/>
    <w:p>
      <w:pPr>
        <w:spacing w:after="0"/>
        <w:ind w:left="0"/>
        <w:jc w:val="both"/>
      </w:pPr>
      <w:r>
        <w:drawing>
          <wp:inline distT="0" distB="0" distL="0" distR="0">
            <wp:extent cx="7810500" cy="495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1" w:id="1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7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2" w:id="1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Родниковский сельский округ</w:t>
      </w:r>
    </w:p>
    <w:bookmarkEnd w:id="178"/>
    <w:bookmarkStart w:name="z193" w:id="1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9"/>
    <w:p>
      <w:pPr>
        <w:spacing w:after="0"/>
        <w:ind w:left="0"/>
        <w:jc w:val="both"/>
      </w:pPr>
      <w:r>
        <w:drawing>
          <wp:inline distT="0" distB="0" distL="0" distR="0">
            <wp:extent cx="7810500" cy="706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06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4" w:id="1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0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5" w:id="1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Нияз</w:t>
      </w:r>
    </w:p>
    <w:bookmarkEnd w:id="181"/>
    <w:bookmarkStart w:name="z196" w:id="1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2"/>
    <w:p>
      <w:pPr>
        <w:spacing w:after="0"/>
        <w:ind w:left="0"/>
        <w:jc w:val="both"/>
      </w:pPr>
      <w:r>
        <w:drawing>
          <wp:inline distT="0" distB="0" distL="0" distR="0">
            <wp:extent cx="7810500" cy="793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7" w:id="1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3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8" w:id="1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Акбулак</w:t>
      </w:r>
    </w:p>
    <w:bookmarkEnd w:id="184"/>
    <w:bookmarkStart w:name="z199" w:id="1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5"/>
    <w:p>
      <w:pPr>
        <w:spacing w:after="0"/>
        <w:ind w:left="0"/>
        <w:jc w:val="both"/>
      </w:pPr>
      <w:r>
        <w:drawing>
          <wp:inline distT="0" distB="0" distL="0" distR="0">
            <wp:extent cx="7810500" cy="459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0" w:id="1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6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1" w:id="1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Карагайлы</w:t>
      </w:r>
    </w:p>
    <w:bookmarkEnd w:id="187"/>
    <w:bookmarkStart w:name="z202" w:id="1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8"/>
    <w:p>
      <w:pPr>
        <w:spacing w:after="0"/>
        <w:ind w:left="0"/>
        <w:jc w:val="both"/>
      </w:pPr>
      <w:r>
        <w:drawing>
          <wp:inline distT="0" distB="0" distL="0" distR="0">
            <wp:extent cx="7810500" cy="467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7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3" w:id="1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9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4" w:id="1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Шидертинский сельский округ</w:t>
      </w:r>
    </w:p>
    <w:bookmarkEnd w:id="190"/>
    <w:bookmarkStart w:name="z205" w:id="1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1"/>
    <w:p>
      <w:pPr>
        <w:spacing w:after="0"/>
        <w:ind w:left="0"/>
        <w:jc w:val="both"/>
      </w:pPr>
      <w:r>
        <w:drawing>
          <wp:inline distT="0" distB="0" distL="0" distR="0">
            <wp:extent cx="7810500" cy="623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3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6" w:id="1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2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7" w:id="1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Трудовой сельский округ</w:t>
      </w:r>
    </w:p>
    <w:bookmarkEnd w:id="193"/>
    <w:bookmarkStart w:name="z208" w:id="1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4"/>
    <w:p>
      <w:pPr>
        <w:spacing w:after="0"/>
        <w:ind w:left="0"/>
        <w:jc w:val="both"/>
      </w:pPr>
      <w:r>
        <w:drawing>
          <wp:inline distT="0" distB="0" distL="0" distR="0">
            <wp:extent cx="7810500" cy="848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8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9" w:id="1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5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0" w:id="19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Жулдыз</w:t>
      </w:r>
    </w:p>
    <w:bookmarkEnd w:id="196"/>
    <w:bookmarkStart w:name="z211" w:id="1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7"/>
    <w:p>
      <w:pPr>
        <w:spacing w:after="0"/>
        <w:ind w:left="0"/>
        <w:jc w:val="both"/>
      </w:pPr>
      <w:r>
        <w:drawing>
          <wp:inline distT="0" distB="0" distL="0" distR="0">
            <wp:extent cx="7810500" cy="697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97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2" w:id="1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8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3" w:id="1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Мирный сельский округ</w:t>
      </w:r>
    </w:p>
    <w:bookmarkEnd w:id="199"/>
    <w:bookmarkStart w:name="z214" w:id="2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0"/>
    <w:p>
      <w:pPr>
        <w:spacing w:after="0"/>
        <w:ind w:left="0"/>
        <w:jc w:val="both"/>
      </w:pPr>
      <w:r>
        <w:drawing>
          <wp:inline distT="0" distB="0" distL="0" distR="0">
            <wp:extent cx="6870700" cy="684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870700" cy="684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5" w:id="2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1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6" w:id="2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Пионерский сельский округ</w:t>
      </w:r>
    </w:p>
    <w:bookmarkEnd w:id="202"/>
    <w:bookmarkStart w:name="z217" w:id="2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3"/>
    <w:p>
      <w:pPr>
        <w:spacing w:after="0"/>
        <w:ind w:left="0"/>
        <w:jc w:val="both"/>
      </w:pPr>
      <w:r>
        <w:drawing>
          <wp:inline distT="0" distB="0" distL="0" distR="0">
            <wp:extent cx="7810500" cy="408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8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8" w:id="2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4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9" w:id="2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Есиль</w:t>
      </w:r>
    </w:p>
    <w:bookmarkEnd w:id="205"/>
    <w:bookmarkStart w:name="z220" w:id="2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6"/>
    <w:p>
      <w:pPr>
        <w:spacing w:after="0"/>
        <w:ind w:left="0"/>
        <w:jc w:val="both"/>
      </w:pPr>
      <w:r>
        <w:drawing>
          <wp:inline distT="0" distB="0" distL="0" distR="0">
            <wp:extent cx="7810500" cy="1069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1" w:id="2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7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2" w:id="2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Озерный сельский округ</w:t>
      </w:r>
    </w:p>
    <w:bookmarkEnd w:id="208"/>
    <w:bookmarkStart w:name="z223" w:id="2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9"/>
    <w:p>
      <w:pPr>
        <w:spacing w:after="0"/>
        <w:ind w:left="0"/>
        <w:jc w:val="both"/>
      </w:pPr>
      <w:r>
        <w:drawing>
          <wp:inline distT="0" distB="0" distL="0" distR="0">
            <wp:extent cx="7810500" cy="1101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1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4" w:id="2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0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5" w:id="2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Батпактинский сельский округ</w:t>
      </w:r>
    </w:p>
    <w:bookmarkEnd w:id="211"/>
    <w:bookmarkStart w:name="z226" w:id="2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2"/>
    <w:p>
      <w:pPr>
        <w:spacing w:after="0"/>
        <w:ind w:left="0"/>
        <w:jc w:val="both"/>
      </w:pPr>
      <w:r>
        <w:drawing>
          <wp:inline distT="0" distB="0" distL="0" distR="0">
            <wp:extent cx="7810500" cy="756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6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7" w:id="2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3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8" w:id="2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Сарыозек</w:t>
      </w:r>
    </w:p>
    <w:bookmarkEnd w:id="214"/>
    <w:bookmarkStart w:name="z229" w:id="2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5"/>
    <w:p>
      <w:pPr>
        <w:spacing w:after="0"/>
        <w:ind w:left="0"/>
        <w:jc w:val="both"/>
      </w:pPr>
      <w:r>
        <w:drawing>
          <wp:inline distT="0" distB="0" distL="0" distR="0">
            <wp:extent cx="7289800" cy="791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0" w:id="2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6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1" w:id="2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Сункар</w:t>
      </w:r>
    </w:p>
    <w:bookmarkEnd w:id="217"/>
    <w:bookmarkStart w:name="z232" w:id="2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8"/>
    <w:p>
      <w:pPr>
        <w:spacing w:after="0"/>
        <w:ind w:left="0"/>
        <w:jc w:val="both"/>
      </w:pPr>
      <w:r>
        <w:drawing>
          <wp:inline distT="0" distB="0" distL="0" distR="0">
            <wp:extent cx="7810500" cy="1115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5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3" w:id="2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9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4" w:id="2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Николаевский сельский округ</w:t>
      </w:r>
    </w:p>
    <w:bookmarkEnd w:id="220"/>
    <w:bookmarkStart w:name="z235" w:id="2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1"/>
    <w:p>
      <w:pPr>
        <w:spacing w:after="0"/>
        <w:ind w:left="0"/>
        <w:jc w:val="both"/>
      </w:pPr>
      <w:r>
        <w:drawing>
          <wp:inline distT="0" distB="0" distL="0" distR="0">
            <wp:extent cx="7810500" cy="847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6" w:id="2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2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7" w:id="2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Маржанкольский сельский округ</w:t>
      </w:r>
    </w:p>
    <w:bookmarkEnd w:id="223"/>
    <w:bookmarkStart w:name="z238" w:id="2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4"/>
    <w:p>
      <w:pPr>
        <w:spacing w:after="0"/>
        <w:ind w:left="0"/>
        <w:jc w:val="both"/>
      </w:pPr>
      <w:r>
        <w:drawing>
          <wp:inline distT="0" distB="0" distL="0" distR="0">
            <wp:extent cx="7810500" cy="576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6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9" w:id="2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5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0" w:id="2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Кундуздинский сельский округ</w:t>
      </w:r>
    </w:p>
    <w:bookmarkEnd w:id="226"/>
    <w:bookmarkStart w:name="z241" w:id="2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7"/>
    <w:p>
      <w:pPr>
        <w:spacing w:after="0"/>
        <w:ind w:left="0"/>
        <w:jc w:val="both"/>
      </w:pPr>
      <w:r>
        <w:drawing>
          <wp:inline distT="0" distB="0" distL="0" distR="0">
            <wp:extent cx="7810500" cy="778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8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2" w:id="2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8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3" w:id="2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Садовый сельский округ</w:t>
      </w:r>
    </w:p>
    <w:bookmarkEnd w:id="229"/>
    <w:bookmarkStart w:name="z244" w:id="2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0"/>
    <w:p>
      <w:pPr>
        <w:spacing w:after="0"/>
        <w:ind w:left="0"/>
        <w:jc w:val="both"/>
      </w:pPr>
      <w:r>
        <w:drawing>
          <wp:inline distT="0" distB="0" distL="0" distR="0">
            <wp:extent cx="6680200" cy="670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680200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5" w:id="2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1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6" w:id="2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Каратомарский сельский округ</w:t>
      </w:r>
    </w:p>
    <w:bookmarkEnd w:id="232"/>
    <w:bookmarkStart w:name="z247" w:id="2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3"/>
    <w:p>
      <w:pPr>
        <w:spacing w:after="0"/>
        <w:ind w:left="0"/>
        <w:jc w:val="both"/>
      </w:pPr>
      <w:r>
        <w:drawing>
          <wp:inline distT="0" distB="0" distL="0" distR="0">
            <wp:extent cx="6045200" cy="1078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1078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8" w:id="2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4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9" w:id="2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Иртышский сельский округ</w:t>
      </w:r>
    </w:p>
    <w:bookmarkEnd w:id="235"/>
    <w:bookmarkStart w:name="z250" w:id="2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6"/>
    <w:p>
      <w:pPr>
        <w:spacing w:after="0"/>
        <w:ind w:left="0"/>
        <w:jc w:val="both"/>
      </w:pPr>
      <w:r>
        <w:drawing>
          <wp:inline distT="0" distB="0" distL="0" distR="0">
            <wp:extent cx="7810500" cy="638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38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1" w:id="2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7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</w:t>
            </w:r>
          </w:p>
        </w:tc>
      </w:tr>
    </w:tbl>
    <w:bookmarkStart w:name="z253" w:id="2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</w:t>
      </w:r>
    </w:p>
    <w:bookmarkEnd w:id="238"/>
    <w:bookmarkStart w:name="z254" w:id="2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9"/>
    <w:p>
      <w:pPr>
        <w:spacing w:after="0"/>
        <w:ind w:left="0"/>
        <w:jc w:val="both"/>
      </w:pPr>
      <w:r>
        <w:drawing>
          <wp:inline distT="0" distB="0" distL="0" distR="0">
            <wp:extent cx="7810500" cy="751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1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5" w:id="2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0"/>
    <w:p>
      <w:pPr>
        <w:spacing w:after="0"/>
        <w:ind w:left="0"/>
        <w:jc w:val="both"/>
      </w:pPr>
      <w:r>
        <w:drawing>
          <wp:inline distT="0" distB="0" distL="0" distR="0">
            <wp:extent cx="1854200" cy="261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6" w:id="2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1"/>
    <w:p>
      <w:pPr>
        <w:spacing w:after="0"/>
        <w:ind w:left="0"/>
        <w:jc w:val="both"/>
      </w:pPr>
      <w:r>
        <w:drawing>
          <wp:inline distT="0" distB="0" distL="0" distR="0">
            <wp:extent cx="2349500" cy="265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34950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7" w:id="2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2"/>
    <w:p>
      <w:pPr>
        <w:spacing w:after="0"/>
        <w:ind w:left="0"/>
        <w:jc w:val="both"/>
      </w:pPr>
      <w:r>
        <w:drawing>
          <wp:inline distT="0" distB="0" distL="0" distR="0">
            <wp:extent cx="1765300" cy="27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176530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8" w:id="2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Каратомарский сельский округ</w:t>
      </w:r>
    </w:p>
    <w:bookmarkEnd w:id="243"/>
    <w:bookmarkStart w:name="z259" w:id="2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4"/>
    <w:p>
      <w:pPr>
        <w:spacing w:after="0"/>
        <w:ind w:left="0"/>
        <w:jc w:val="both"/>
      </w:pPr>
      <w:r>
        <w:drawing>
          <wp:inline distT="0" distB="0" distL="0" distR="0">
            <wp:extent cx="7518400" cy="883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0" w:id="2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Жансары</w:t>
      </w:r>
    </w:p>
    <w:bookmarkEnd w:id="245"/>
    <w:bookmarkStart w:name="z261" w:id="2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6"/>
    <w:p>
      <w:pPr>
        <w:spacing w:after="0"/>
        <w:ind w:left="0"/>
        <w:jc w:val="both"/>
      </w:pPr>
      <w:r>
        <w:drawing>
          <wp:inline distT="0" distB="0" distL="0" distR="0">
            <wp:extent cx="7810500" cy="683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83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2" w:id="2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Трудовой сельский округ</w:t>
      </w:r>
    </w:p>
    <w:bookmarkEnd w:id="247"/>
    <w:bookmarkStart w:name="z263" w:id="2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8"/>
    <w:p>
      <w:pPr>
        <w:spacing w:after="0"/>
        <w:ind w:left="0"/>
        <w:jc w:val="both"/>
      </w:pPr>
      <w:r>
        <w:drawing>
          <wp:inline distT="0" distB="0" distL="0" distR="0">
            <wp:extent cx="7810500" cy="623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3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4" w:id="2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Шидертинский сельский округ</w:t>
      </w:r>
    </w:p>
    <w:bookmarkEnd w:id="249"/>
    <w:bookmarkStart w:name="z265" w:id="2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0"/>
    <w:p>
      <w:pPr>
        <w:spacing w:after="0"/>
        <w:ind w:left="0"/>
        <w:jc w:val="both"/>
      </w:pPr>
      <w:r>
        <w:drawing>
          <wp:inline distT="0" distB="0" distL="0" distR="0">
            <wp:extent cx="7810500" cy="643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3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6" w:id="2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Родниковский сельский округ</w:t>
      </w:r>
    </w:p>
    <w:bookmarkEnd w:id="251"/>
    <w:bookmarkStart w:name="z267" w:id="2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2"/>
    <w:p>
      <w:pPr>
        <w:spacing w:after="0"/>
        <w:ind w:left="0"/>
        <w:jc w:val="both"/>
      </w:pPr>
      <w:r>
        <w:drawing>
          <wp:inline distT="0" distB="0" distL="0" distR="0">
            <wp:extent cx="7810500" cy="509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8" w:id="2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Нияз</w:t>
      </w:r>
    </w:p>
    <w:bookmarkEnd w:id="253"/>
    <w:bookmarkStart w:name="z269" w:id="2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4"/>
    <w:p>
      <w:pPr>
        <w:spacing w:after="0"/>
        <w:ind w:left="0"/>
        <w:jc w:val="both"/>
      </w:pPr>
      <w:r>
        <w:drawing>
          <wp:inline distT="0" distB="0" distL="0" distR="0">
            <wp:extent cx="7810500" cy="665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5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0" w:id="2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Акбулак</w:t>
      </w:r>
    </w:p>
    <w:bookmarkEnd w:id="255"/>
    <w:bookmarkStart w:name="z271" w:id="2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6"/>
    <w:p>
      <w:pPr>
        <w:spacing w:after="0"/>
        <w:ind w:left="0"/>
        <w:jc w:val="both"/>
      </w:pPr>
      <w:r>
        <w:drawing>
          <wp:inline distT="0" distB="0" distL="0" distR="0">
            <wp:extent cx="7277100" cy="779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779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2" w:id="2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Карагайлы</w:t>
      </w:r>
    </w:p>
    <w:bookmarkEnd w:id="257"/>
    <w:bookmarkStart w:name="z273" w:id="2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8"/>
    <w:p>
      <w:pPr>
        <w:spacing w:after="0"/>
        <w:ind w:left="0"/>
        <w:jc w:val="both"/>
      </w:pPr>
      <w:r>
        <w:drawing>
          <wp:inline distT="0" distB="0" distL="0" distR="0">
            <wp:extent cx="7810500" cy="527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4" w:id="2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Есиль</w:t>
      </w:r>
    </w:p>
    <w:bookmarkEnd w:id="259"/>
    <w:bookmarkStart w:name="z275" w:id="2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0"/>
    <w:p>
      <w:pPr>
        <w:spacing w:after="0"/>
        <w:ind w:left="0"/>
        <w:jc w:val="both"/>
      </w:pPr>
      <w:r>
        <w:drawing>
          <wp:inline distT="0" distB="0" distL="0" distR="0">
            <wp:extent cx="7810500" cy="575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5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6" w:id="2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Пионерский сельский округ</w:t>
      </w:r>
    </w:p>
    <w:bookmarkEnd w:id="261"/>
    <w:bookmarkStart w:name="z277" w:id="2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2"/>
    <w:p>
      <w:pPr>
        <w:spacing w:after="0"/>
        <w:ind w:left="0"/>
        <w:jc w:val="both"/>
      </w:pPr>
      <w:r>
        <w:drawing>
          <wp:inline distT="0" distB="0" distL="0" distR="0">
            <wp:extent cx="7340600" cy="755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8" w:id="2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Озерный сельский округ</w:t>
      </w:r>
    </w:p>
    <w:bookmarkEnd w:id="263"/>
    <w:bookmarkStart w:name="z279" w:id="2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4"/>
    <w:p>
      <w:pPr>
        <w:spacing w:after="0"/>
        <w:ind w:left="0"/>
        <w:jc w:val="both"/>
      </w:pPr>
      <w:r>
        <w:drawing>
          <wp:inline distT="0" distB="0" distL="0" distR="0">
            <wp:extent cx="6413500" cy="1107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413500" cy="1107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0" w:id="2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Сункар</w:t>
      </w:r>
    </w:p>
    <w:bookmarkEnd w:id="265"/>
    <w:bookmarkStart w:name="z281" w:id="2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6"/>
    <w:p>
      <w:pPr>
        <w:spacing w:after="0"/>
        <w:ind w:left="0"/>
        <w:jc w:val="both"/>
      </w:pPr>
      <w:r>
        <w:drawing>
          <wp:inline distT="0" distB="0" distL="0" distR="0">
            <wp:extent cx="7810500" cy="795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5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2" w:id="2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Маржанкольский сельский округ</w:t>
      </w:r>
    </w:p>
    <w:bookmarkEnd w:id="267"/>
    <w:bookmarkStart w:name="z283" w:id="2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8"/>
    <w:p>
      <w:pPr>
        <w:spacing w:after="0"/>
        <w:ind w:left="0"/>
        <w:jc w:val="both"/>
      </w:pPr>
      <w:r>
        <w:drawing>
          <wp:inline distT="0" distB="0" distL="0" distR="0">
            <wp:extent cx="4127500" cy="737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4127500" cy="737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4" w:id="2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Кундуздинский сельский округ</w:t>
      </w:r>
    </w:p>
    <w:bookmarkEnd w:id="269"/>
    <w:bookmarkStart w:name="z285" w:id="2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0"/>
    <w:p>
      <w:pPr>
        <w:spacing w:after="0"/>
        <w:ind w:left="0"/>
        <w:jc w:val="both"/>
      </w:pPr>
      <w:r>
        <w:drawing>
          <wp:inline distT="0" distB="0" distL="0" distR="0">
            <wp:extent cx="7518400" cy="466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6" w:id="2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Садовый сельский округ</w:t>
      </w:r>
    </w:p>
    <w:bookmarkEnd w:id="271"/>
    <w:bookmarkStart w:name="z287" w:id="2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2"/>
    <w:p>
      <w:pPr>
        <w:spacing w:after="0"/>
        <w:ind w:left="0"/>
        <w:jc w:val="both"/>
      </w:pPr>
      <w:r>
        <w:drawing>
          <wp:inline distT="0" distB="0" distL="0" distR="0">
            <wp:extent cx="6007100" cy="415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00710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8" w:id="2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Николаевский сельский округ</w:t>
      </w:r>
    </w:p>
    <w:bookmarkEnd w:id="273"/>
    <w:bookmarkStart w:name="z289" w:id="2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4"/>
    <w:p>
      <w:pPr>
        <w:spacing w:after="0"/>
        <w:ind w:left="0"/>
        <w:jc w:val="both"/>
      </w:pPr>
      <w:r>
        <w:drawing>
          <wp:inline distT="0" distB="0" distL="0" distR="0">
            <wp:extent cx="7467600" cy="513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0" w:id="2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Батпактинский сельский округ</w:t>
      </w:r>
    </w:p>
    <w:bookmarkEnd w:id="275"/>
    <w:bookmarkStart w:name="z291" w:id="2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6"/>
    <w:p>
      <w:pPr>
        <w:spacing w:after="0"/>
        <w:ind w:left="0"/>
        <w:jc w:val="both"/>
      </w:pPr>
      <w:r>
        <w:drawing>
          <wp:inline distT="0" distB="0" distL="0" distR="0">
            <wp:extent cx="7810500" cy="532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2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2" w:id="2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Сарыозек</w:t>
      </w:r>
    </w:p>
    <w:bookmarkEnd w:id="277"/>
    <w:bookmarkStart w:name="z293" w:id="2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8"/>
    <w:p>
      <w:pPr>
        <w:spacing w:after="0"/>
        <w:ind w:left="0"/>
        <w:jc w:val="both"/>
      </w:pPr>
      <w:r>
        <w:drawing>
          <wp:inline distT="0" distB="0" distL="0" distR="0">
            <wp:extent cx="7810500" cy="975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4" w:id="2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Иртышский сельский округ</w:t>
      </w:r>
    </w:p>
    <w:bookmarkEnd w:id="279"/>
    <w:bookmarkStart w:name="z295" w:id="2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0"/>
    <w:p>
      <w:pPr>
        <w:spacing w:after="0"/>
        <w:ind w:left="0"/>
        <w:jc w:val="both"/>
      </w:pPr>
      <w:r>
        <w:drawing>
          <wp:inline distT="0" distB="0" distL="0" distR="0">
            <wp:extent cx="7810500" cy="595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5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6" w:id="2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Мирный сельский округ</w:t>
      </w:r>
    </w:p>
    <w:bookmarkEnd w:id="281"/>
    <w:bookmarkStart w:name="z297" w:id="2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2"/>
    <w:p>
      <w:pPr>
        <w:spacing w:after="0"/>
        <w:ind w:left="0"/>
        <w:jc w:val="both"/>
      </w:pPr>
      <w:r>
        <w:drawing>
          <wp:inline distT="0" distB="0" distL="0" distR="0">
            <wp:extent cx="7810500" cy="495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</w:t>
            </w:r>
          </w:p>
        </w:tc>
      </w:tr>
    </w:tbl>
    <w:bookmarkStart w:name="z299" w:id="2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которые могут быть предоставлены в землепользование пастбищепользователям.</w:t>
      </w:r>
    </w:p>
    <w:bookmarkEnd w:id="283"/>
    <w:bookmarkStart w:name="z300" w:id="2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4"/>
    <w:p>
      <w:pPr>
        <w:spacing w:after="0"/>
        <w:ind w:left="0"/>
        <w:jc w:val="both"/>
      </w:pPr>
      <w:r>
        <w:drawing>
          <wp:inline distT="0" distB="0" distL="0" distR="0">
            <wp:extent cx="7810500" cy="654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4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1" w:id="2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5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2" w:id="28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Жансары</w:t>
      </w:r>
    </w:p>
    <w:bookmarkEnd w:id="286"/>
    <w:bookmarkStart w:name="z303" w:id="2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7"/>
    <w:p>
      <w:pPr>
        <w:spacing w:after="0"/>
        <w:ind w:left="0"/>
        <w:jc w:val="both"/>
      </w:pPr>
      <w:r>
        <w:drawing>
          <wp:inline distT="0" distB="0" distL="0" distR="0">
            <wp:extent cx="7810500" cy="495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4" w:id="2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8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5" w:id="2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Родниковский сельский округ</w:t>
      </w:r>
    </w:p>
    <w:bookmarkEnd w:id="289"/>
    <w:bookmarkStart w:name="z306" w:id="2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0"/>
    <w:p>
      <w:pPr>
        <w:spacing w:after="0"/>
        <w:ind w:left="0"/>
        <w:jc w:val="both"/>
      </w:pPr>
      <w:r>
        <w:drawing>
          <wp:inline distT="0" distB="0" distL="0" distR="0">
            <wp:extent cx="7810500" cy="692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7" w:id="2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1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8" w:id="29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Нияз</w:t>
      </w:r>
    </w:p>
    <w:bookmarkEnd w:id="292"/>
    <w:bookmarkStart w:name="z309" w:id="2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3"/>
    <w:p>
      <w:pPr>
        <w:spacing w:after="0"/>
        <w:ind w:left="0"/>
        <w:jc w:val="both"/>
      </w:pPr>
      <w:r>
        <w:drawing>
          <wp:inline distT="0" distB="0" distL="0" distR="0">
            <wp:extent cx="7810500" cy="793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0" w:id="2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4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1" w:id="2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Акбулак</w:t>
      </w:r>
    </w:p>
    <w:bookmarkEnd w:id="295"/>
    <w:bookmarkStart w:name="z312" w:id="2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6"/>
    <w:p>
      <w:pPr>
        <w:spacing w:after="0"/>
        <w:ind w:left="0"/>
        <w:jc w:val="both"/>
      </w:pPr>
      <w:r>
        <w:drawing>
          <wp:inline distT="0" distB="0" distL="0" distR="0">
            <wp:extent cx="7810500" cy="459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3" w:id="2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7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4" w:id="2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Карагайлы</w:t>
      </w:r>
    </w:p>
    <w:bookmarkEnd w:id="298"/>
    <w:bookmarkStart w:name="z315" w:id="2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9"/>
    <w:p>
      <w:pPr>
        <w:spacing w:after="0"/>
        <w:ind w:left="0"/>
        <w:jc w:val="both"/>
      </w:pPr>
      <w:r>
        <w:drawing>
          <wp:inline distT="0" distB="0" distL="0" distR="0">
            <wp:extent cx="7810500" cy="467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7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6" w:id="3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0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7" w:id="3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Шидертинский сельский округ</w:t>
      </w:r>
    </w:p>
    <w:bookmarkEnd w:id="301"/>
    <w:bookmarkStart w:name="z318" w:id="3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2"/>
    <w:p>
      <w:pPr>
        <w:spacing w:after="0"/>
        <w:ind w:left="0"/>
        <w:jc w:val="both"/>
      </w:pPr>
      <w:r>
        <w:drawing>
          <wp:inline distT="0" distB="0" distL="0" distR="0">
            <wp:extent cx="7810500" cy="623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3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9" w:id="3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3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0" w:id="3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Трудовой сельский округ</w:t>
      </w:r>
    </w:p>
    <w:bookmarkEnd w:id="304"/>
    <w:bookmarkStart w:name="z321" w:id="3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5"/>
    <w:p>
      <w:pPr>
        <w:spacing w:after="0"/>
        <w:ind w:left="0"/>
        <w:jc w:val="both"/>
      </w:pPr>
      <w:r>
        <w:drawing>
          <wp:inline distT="0" distB="0" distL="0" distR="0">
            <wp:extent cx="7810500" cy="848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8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2" w:id="3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6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3" w:id="3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Жулдыз</w:t>
      </w:r>
    </w:p>
    <w:bookmarkEnd w:id="307"/>
    <w:bookmarkStart w:name="z324" w:id="3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8"/>
    <w:p>
      <w:pPr>
        <w:spacing w:after="0"/>
        <w:ind w:left="0"/>
        <w:jc w:val="both"/>
      </w:pPr>
      <w:r>
        <w:drawing>
          <wp:inline distT="0" distB="0" distL="0" distR="0">
            <wp:extent cx="7810500" cy="697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97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5" w:id="3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9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6" w:id="3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Мирный сельский округ</w:t>
      </w:r>
    </w:p>
    <w:bookmarkEnd w:id="310"/>
    <w:bookmarkStart w:name="z327" w:id="3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1"/>
    <w:p>
      <w:pPr>
        <w:spacing w:after="0"/>
        <w:ind w:left="0"/>
        <w:jc w:val="both"/>
      </w:pPr>
      <w:r>
        <w:drawing>
          <wp:inline distT="0" distB="0" distL="0" distR="0">
            <wp:extent cx="6870700" cy="684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870700" cy="684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8" w:id="3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2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9" w:id="3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Пионерский сельский округ</w:t>
      </w:r>
    </w:p>
    <w:bookmarkEnd w:id="313"/>
    <w:bookmarkStart w:name="z330" w:id="3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4"/>
    <w:p>
      <w:pPr>
        <w:spacing w:after="0"/>
        <w:ind w:left="0"/>
        <w:jc w:val="both"/>
      </w:pPr>
      <w:r>
        <w:drawing>
          <wp:inline distT="0" distB="0" distL="0" distR="0">
            <wp:extent cx="7810500" cy="408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8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1" w:id="3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5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2" w:id="3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Есиль</w:t>
      </w:r>
    </w:p>
    <w:bookmarkEnd w:id="316"/>
    <w:bookmarkStart w:name="z333" w:id="3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7"/>
    <w:p>
      <w:pPr>
        <w:spacing w:after="0"/>
        <w:ind w:left="0"/>
        <w:jc w:val="both"/>
      </w:pPr>
      <w:r>
        <w:drawing>
          <wp:inline distT="0" distB="0" distL="0" distR="0">
            <wp:extent cx="7810500" cy="1069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4" w:id="3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8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5" w:id="3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Озерный сельский округ</w:t>
      </w:r>
    </w:p>
    <w:bookmarkEnd w:id="319"/>
    <w:bookmarkStart w:name="z336" w:id="3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0"/>
    <w:p>
      <w:pPr>
        <w:spacing w:after="0"/>
        <w:ind w:left="0"/>
        <w:jc w:val="both"/>
      </w:pPr>
      <w:r>
        <w:drawing>
          <wp:inline distT="0" distB="0" distL="0" distR="0">
            <wp:extent cx="7810500" cy="1101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1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7" w:id="3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1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8" w:id="3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Батпактинский сельский округ</w:t>
      </w:r>
    </w:p>
    <w:bookmarkEnd w:id="322"/>
    <w:bookmarkStart w:name="z339" w:id="3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3"/>
    <w:p>
      <w:pPr>
        <w:spacing w:after="0"/>
        <w:ind w:left="0"/>
        <w:jc w:val="both"/>
      </w:pPr>
      <w:r>
        <w:drawing>
          <wp:inline distT="0" distB="0" distL="0" distR="0">
            <wp:extent cx="7810500" cy="756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6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0" w:id="3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4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1" w:id="3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Сарыозек</w:t>
      </w:r>
    </w:p>
    <w:bookmarkEnd w:id="325"/>
    <w:bookmarkStart w:name="z342" w:id="3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6"/>
    <w:p>
      <w:pPr>
        <w:spacing w:after="0"/>
        <w:ind w:left="0"/>
        <w:jc w:val="both"/>
      </w:pPr>
      <w:r>
        <w:drawing>
          <wp:inline distT="0" distB="0" distL="0" distR="0">
            <wp:extent cx="7289800" cy="791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3" w:id="3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7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4" w:id="3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Сункар</w:t>
      </w:r>
    </w:p>
    <w:bookmarkEnd w:id="328"/>
    <w:bookmarkStart w:name="z345" w:id="3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9"/>
    <w:p>
      <w:pPr>
        <w:spacing w:after="0"/>
        <w:ind w:left="0"/>
        <w:jc w:val="both"/>
      </w:pPr>
      <w:r>
        <w:drawing>
          <wp:inline distT="0" distB="0" distL="0" distR="0">
            <wp:extent cx="7810500" cy="1115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5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6" w:id="3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0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7" w:id="3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Николаевский сельский округ</w:t>
      </w:r>
    </w:p>
    <w:bookmarkEnd w:id="331"/>
    <w:bookmarkStart w:name="z348" w:id="3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2"/>
    <w:p>
      <w:pPr>
        <w:spacing w:after="0"/>
        <w:ind w:left="0"/>
        <w:jc w:val="both"/>
      </w:pPr>
      <w:r>
        <w:drawing>
          <wp:inline distT="0" distB="0" distL="0" distR="0">
            <wp:extent cx="7810500" cy="847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9" w:id="3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3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0" w:id="3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Маржанкольский сельский округ</w:t>
      </w:r>
    </w:p>
    <w:bookmarkEnd w:id="334"/>
    <w:bookmarkStart w:name="z351" w:id="3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5"/>
    <w:p>
      <w:pPr>
        <w:spacing w:after="0"/>
        <w:ind w:left="0"/>
        <w:jc w:val="both"/>
      </w:pPr>
      <w:r>
        <w:drawing>
          <wp:inline distT="0" distB="0" distL="0" distR="0">
            <wp:extent cx="7810500" cy="576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6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2" w:id="3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6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3" w:id="3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Кундуздинский сельский округ</w:t>
      </w:r>
    </w:p>
    <w:bookmarkEnd w:id="337"/>
    <w:bookmarkStart w:name="z354" w:id="3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8"/>
    <w:p>
      <w:pPr>
        <w:spacing w:after="0"/>
        <w:ind w:left="0"/>
        <w:jc w:val="both"/>
      </w:pPr>
      <w:r>
        <w:drawing>
          <wp:inline distT="0" distB="0" distL="0" distR="0">
            <wp:extent cx="7810500" cy="778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8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5" w:id="3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9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6" w:id="3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Садовый сельский округ</w:t>
      </w:r>
    </w:p>
    <w:bookmarkEnd w:id="340"/>
    <w:bookmarkStart w:name="z357" w:id="3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1"/>
    <w:p>
      <w:pPr>
        <w:spacing w:after="0"/>
        <w:ind w:left="0"/>
        <w:jc w:val="both"/>
      </w:pPr>
      <w:r>
        <w:drawing>
          <wp:inline distT="0" distB="0" distL="0" distR="0">
            <wp:extent cx="6680200" cy="670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6680200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8" w:id="3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2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9" w:id="3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Каратомарский сельский округ</w:t>
      </w:r>
    </w:p>
    <w:bookmarkEnd w:id="343"/>
    <w:bookmarkStart w:name="z360" w:id="3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4"/>
    <w:p>
      <w:pPr>
        <w:spacing w:after="0"/>
        <w:ind w:left="0"/>
        <w:jc w:val="both"/>
      </w:pPr>
      <w:r>
        <w:drawing>
          <wp:inline distT="0" distB="0" distL="0" distR="0">
            <wp:extent cx="6045200" cy="1078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1078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1" w:id="3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5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2" w:id="3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Иртышский сельский округ</w:t>
      </w:r>
    </w:p>
    <w:bookmarkEnd w:id="346"/>
    <w:bookmarkStart w:name="z363" w:id="3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7"/>
    <w:p>
      <w:pPr>
        <w:spacing w:after="0"/>
        <w:ind w:left="0"/>
        <w:jc w:val="both"/>
      </w:pPr>
      <w:r>
        <w:drawing>
          <wp:inline distT="0" distB="0" distL="0" distR="0">
            <wp:extent cx="7810500" cy="638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38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4" w:id="3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8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</w:t>
            </w:r>
          </w:p>
        </w:tc>
      </w:tr>
    </w:tbl>
    <w:bookmarkStart w:name="z366" w:id="3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подлежащих резервированию в целях удовлетворения нужд населения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</w:t>
      </w:r>
    </w:p>
    <w:bookmarkEnd w:id="349"/>
    <w:bookmarkStart w:name="z367" w:id="3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0"/>
    <w:p>
      <w:pPr>
        <w:spacing w:after="0"/>
        <w:ind w:left="0"/>
        <w:jc w:val="both"/>
      </w:pPr>
      <w:r>
        <w:drawing>
          <wp:inline distT="0" distB="0" distL="0" distR="0">
            <wp:extent cx="7810500" cy="751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1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8" w:id="3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1"/>
    <w:p>
      <w:pPr>
        <w:spacing w:after="0"/>
        <w:ind w:left="0"/>
        <w:jc w:val="both"/>
      </w:pPr>
      <w:r>
        <w:drawing>
          <wp:inline distT="0" distB="0" distL="0" distR="0">
            <wp:extent cx="1854200" cy="261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9" w:id="3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2"/>
    <w:p>
      <w:pPr>
        <w:spacing w:after="0"/>
        <w:ind w:left="0"/>
        <w:jc w:val="both"/>
      </w:pPr>
      <w:r>
        <w:drawing>
          <wp:inline distT="0" distB="0" distL="0" distR="0">
            <wp:extent cx="2349500" cy="265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234950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0" w:id="3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3"/>
    <w:p>
      <w:pPr>
        <w:spacing w:after="0"/>
        <w:ind w:left="0"/>
        <w:jc w:val="both"/>
      </w:pPr>
      <w:r>
        <w:drawing>
          <wp:inline distT="0" distB="0" distL="0" distR="0">
            <wp:extent cx="1765300" cy="27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176530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1" w:id="3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Каратомарский сельский округ</w:t>
      </w:r>
    </w:p>
    <w:bookmarkEnd w:id="354"/>
    <w:bookmarkStart w:name="z372" w:id="3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5"/>
    <w:p>
      <w:pPr>
        <w:spacing w:after="0"/>
        <w:ind w:left="0"/>
        <w:jc w:val="both"/>
      </w:pPr>
      <w:r>
        <w:drawing>
          <wp:inline distT="0" distB="0" distL="0" distR="0">
            <wp:extent cx="7518400" cy="883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3" w:id="3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Жансары</w:t>
      </w:r>
    </w:p>
    <w:bookmarkEnd w:id="356"/>
    <w:bookmarkStart w:name="z374" w:id="3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7"/>
    <w:p>
      <w:pPr>
        <w:spacing w:after="0"/>
        <w:ind w:left="0"/>
        <w:jc w:val="both"/>
      </w:pPr>
      <w:r>
        <w:drawing>
          <wp:inline distT="0" distB="0" distL="0" distR="0">
            <wp:extent cx="7810500" cy="683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83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5" w:id="3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Трудовой сельский округ</w:t>
      </w:r>
    </w:p>
    <w:bookmarkEnd w:id="358"/>
    <w:bookmarkStart w:name="z376" w:id="3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9"/>
    <w:p>
      <w:pPr>
        <w:spacing w:after="0"/>
        <w:ind w:left="0"/>
        <w:jc w:val="both"/>
      </w:pPr>
      <w:r>
        <w:drawing>
          <wp:inline distT="0" distB="0" distL="0" distR="0">
            <wp:extent cx="7810500" cy="623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3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7" w:id="3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Шидертинский сельский округ</w:t>
      </w:r>
    </w:p>
    <w:bookmarkEnd w:id="360"/>
    <w:bookmarkStart w:name="z378" w:id="3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1"/>
    <w:p>
      <w:pPr>
        <w:spacing w:after="0"/>
        <w:ind w:left="0"/>
        <w:jc w:val="both"/>
      </w:pPr>
      <w:r>
        <w:drawing>
          <wp:inline distT="0" distB="0" distL="0" distR="0">
            <wp:extent cx="7810500" cy="643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3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9" w:id="3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Родниковский сельский округ</w:t>
      </w:r>
    </w:p>
    <w:bookmarkEnd w:id="362"/>
    <w:bookmarkStart w:name="z380" w:id="3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3"/>
    <w:p>
      <w:pPr>
        <w:spacing w:after="0"/>
        <w:ind w:left="0"/>
        <w:jc w:val="both"/>
      </w:pPr>
      <w:r>
        <w:drawing>
          <wp:inline distT="0" distB="0" distL="0" distR="0">
            <wp:extent cx="7810500" cy="509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1" w:id="3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Нияз</w:t>
      </w:r>
    </w:p>
    <w:bookmarkEnd w:id="364"/>
    <w:bookmarkStart w:name="z382" w:id="3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5"/>
    <w:p>
      <w:pPr>
        <w:spacing w:after="0"/>
        <w:ind w:left="0"/>
        <w:jc w:val="both"/>
      </w:pPr>
      <w:r>
        <w:drawing>
          <wp:inline distT="0" distB="0" distL="0" distR="0">
            <wp:extent cx="7810500" cy="665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5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3" w:id="3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Акбулак</w:t>
      </w:r>
    </w:p>
    <w:bookmarkEnd w:id="366"/>
    <w:bookmarkStart w:name="z384" w:id="3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7"/>
    <w:p>
      <w:pPr>
        <w:spacing w:after="0"/>
        <w:ind w:left="0"/>
        <w:jc w:val="both"/>
      </w:pPr>
      <w:r>
        <w:drawing>
          <wp:inline distT="0" distB="0" distL="0" distR="0">
            <wp:extent cx="7277100" cy="779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779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5" w:id="3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Карагайлы</w:t>
      </w:r>
    </w:p>
    <w:bookmarkEnd w:id="368"/>
    <w:bookmarkStart w:name="z386" w:id="3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9"/>
    <w:p>
      <w:pPr>
        <w:spacing w:after="0"/>
        <w:ind w:left="0"/>
        <w:jc w:val="both"/>
      </w:pPr>
      <w:r>
        <w:drawing>
          <wp:inline distT="0" distB="0" distL="0" distR="0">
            <wp:extent cx="7810500" cy="527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7" w:id="3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Есиль</w:t>
      </w:r>
    </w:p>
    <w:bookmarkEnd w:id="370"/>
    <w:bookmarkStart w:name="z388" w:id="3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1"/>
    <w:p>
      <w:pPr>
        <w:spacing w:after="0"/>
        <w:ind w:left="0"/>
        <w:jc w:val="both"/>
      </w:pPr>
      <w:r>
        <w:drawing>
          <wp:inline distT="0" distB="0" distL="0" distR="0">
            <wp:extent cx="7810500" cy="575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5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9" w:id="3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Пионерский сельский округ</w:t>
      </w:r>
    </w:p>
    <w:bookmarkEnd w:id="372"/>
    <w:bookmarkStart w:name="z390" w:id="3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3"/>
    <w:p>
      <w:pPr>
        <w:spacing w:after="0"/>
        <w:ind w:left="0"/>
        <w:jc w:val="both"/>
      </w:pPr>
      <w:r>
        <w:drawing>
          <wp:inline distT="0" distB="0" distL="0" distR="0">
            <wp:extent cx="7340600" cy="755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1" w:id="3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Озерный сельский округ</w:t>
      </w:r>
    </w:p>
    <w:bookmarkEnd w:id="374"/>
    <w:bookmarkStart w:name="z392" w:id="3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5"/>
    <w:p>
      <w:pPr>
        <w:spacing w:after="0"/>
        <w:ind w:left="0"/>
        <w:jc w:val="both"/>
      </w:pPr>
      <w:r>
        <w:drawing>
          <wp:inline distT="0" distB="0" distL="0" distR="0">
            <wp:extent cx="6413500" cy="1107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6413500" cy="1107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3" w:id="3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Сункар</w:t>
      </w:r>
    </w:p>
    <w:bookmarkEnd w:id="376"/>
    <w:bookmarkStart w:name="z394" w:id="3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7"/>
    <w:p>
      <w:pPr>
        <w:spacing w:after="0"/>
        <w:ind w:left="0"/>
        <w:jc w:val="both"/>
      </w:pPr>
      <w:r>
        <w:drawing>
          <wp:inline distT="0" distB="0" distL="0" distR="0">
            <wp:extent cx="7810500" cy="795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5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5" w:id="3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Маржанкольский сельский округ</w:t>
      </w:r>
    </w:p>
    <w:bookmarkEnd w:id="378"/>
    <w:bookmarkStart w:name="z396" w:id="3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9"/>
    <w:p>
      <w:pPr>
        <w:spacing w:after="0"/>
        <w:ind w:left="0"/>
        <w:jc w:val="both"/>
      </w:pPr>
      <w:r>
        <w:drawing>
          <wp:inline distT="0" distB="0" distL="0" distR="0">
            <wp:extent cx="4127500" cy="737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4127500" cy="737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7" w:id="3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Кундуздинский сельский округ</w:t>
      </w:r>
    </w:p>
    <w:bookmarkEnd w:id="380"/>
    <w:bookmarkStart w:name="z398" w:id="3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1"/>
    <w:p>
      <w:pPr>
        <w:spacing w:after="0"/>
        <w:ind w:left="0"/>
        <w:jc w:val="both"/>
      </w:pPr>
      <w:r>
        <w:drawing>
          <wp:inline distT="0" distB="0" distL="0" distR="0">
            <wp:extent cx="7518400" cy="466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9" w:id="3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Садовый сельский округ</w:t>
      </w:r>
    </w:p>
    <w:bookmarkEnd w:id="382"/>
    <w:bookmarkStart w:name="z400" w:id="3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3"/>
    <w:p>
      <w:pPr>
        <w:spacing w:after="0"/>
        <w:ind w:left="0"/>
        <w:jc w:val="both"/>
      </w:pPr>
      <w:r>
        <w:drawing>
          <wp:inline distT="0" distB="0" distL="0" distR="0">
            <wp:extent cx="6007100" cy="415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600710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1" w:id="3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Николаевский сельский округ</w:t>
      </w:r>
    </w:p>
    <w:bookmarkEnd w:id="384"/>
    <w:bookmarkStart w:name="z402" w:id="3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5"/>
    <w:p>
      <w:pPr>
        <w:spacing w:after="0"/>
        <w:ind w:left="0"/>
        <w:jc w:val="both"/>
      </w:pPr>
      <w:r>
        <w:drawing>
          <wp:inline distT="0" distB="0" distL="0" distR="0">
            <wp:extent cx="7467600" cy="513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3" w:id="38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Батпактинский сельский округ</w:t>
      </w:r>
    </w:p>
    <w:bookmarkEnd w:id="386"/>
    <w:bookmarkStart w:name="z404" w:id="3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7"/>
    <w:p>
      <w:pPr>
        <w:spacing w:after="0"/>
        <w:ind w:left="0"/>
        <w:jc w:val="both"/>
      </w:pPr>
      <w:r>
        <w:drawing>
          <wp:inline distT="0" distB="0" distL="0" distR="0">
            <wp:extent cx="7810500" cy="532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2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5" w:id="3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Сарыозек</w:t>
      </w:r>
    </w:p>
    <w:bookmarkEnd w:id="388"/>
    <w:bookmarkStart w:name="z406" w:id="3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9"/>
    <w:p>
      <w:pPr>
        <w:spacing w:after="0"/>
        <w:ind w:left="0"/>
        <w:jc w:val="both"/>
      </w:pPr>
      <w:r>
        <w:drawing>
          <wp:inline distT="0" distB="0" distL="0" distR="0">
            <wp:extent cx="7810500" cy="975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7" w:id="3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Иртышский сельский округ</w:t>
      </w:r>
    </w:p>
    <w:bookmarkEnd w:id="390"/>
    <w:bookmarkStart w:name="z408" w:id="3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1"/>
    <w:p>
      <w:pPr>
        <w:spacing w:after="0"/>
        <w:ind w:left="0"/>
        <w:jc w:val="both"/>
      </w:pPr>
      <w:r>
        <w:drawing>
          <wp:inline distT="0" distB="0" distL="0" distR="0">
            <wp:extent cx="7810500" cy="595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5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9" w:id="39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Мирный сельский округ</w:t>
      </w:r>
    </w:p>
    <w:bookmarkEnd w:id="392"/>
    <w:bookmarkStart w:name="z410" w:id="3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3"/>
    <w:p>
      <w:pPr>
        <w:spacing w:after="0"/>
        <w:ind w:left="0"/>
        <w:jc w:val="both"/>
      </w:pPr>
      <w:r>
        <w:drawing>
          <wp:inline distT="0" distB="0" distL="0" distR="0">
            <wp:extent cx="7810500" cy="495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</w:t>
            </w:r>
          </w:p>
        </w:tc>
      </w:tr>
    </w:tbl>
    <w:bookmarkStart w:name="z412" w:id="3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</w:t>
      </w:r>
    </w:p>
    <w:bookmarkEnd w:id="394"/>
    <w:bookmarkStart w:name="z413" w:id="3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5"/>
    <w:p>
      <w:pPr>
        <w:spacing w:after="0"/>
        <w:ind w:left="0"/>
        <w:jc w:val="both"/>
      </w:pPr>
      <w:r>
        <w:drawing>
          <wp:inline distT="0" distB="0" distL="0" distR="0">
            <wp:extent cx="7810500" cy="751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1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4" w:id="3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6"/>
    <w:p>
      <w:pPr>
        <w:spacing w:after="0"/>
        <w:ind w:left="0"/>
        <w:jc w:val="both"/>
      </w:pPr>
      <w:r>
        <w:drawing>
          <wp:inline distT="0" distB="0" distL="0" distR="0">
            <wp:extent cx="1854200" cy="261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5" w:id="3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7"/>
    <w:p>
      <w:pPr>
        <w:spacing w:after="0"/>
        <w:ind w:left="0"/>
        <w:jc w:val="both"/>
      </w:pPr>
      <w:r>
        <w:drawing>
          <wp:inline distT="0" distB="0" distL="0" distR="0">
            <wp:extent cx="2349500" cy="265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234950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6" w:id="3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8"/>
    <w:p>
      <w:pPr>
        <w:spacing w:after="0"/>
        <w:ind w:left="0"/>
        <w:jc w:val="both"/>
      </w:pPr>
      <w:r>
        <w:drawing>
          <wp:inline distT="0" distB="0" distL="0" distR="0">
            <wp:extent cx="1765300" cy="27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176530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7" w:id="3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Каратомарский сельский округ</w:t>
      </w:r>
    </w:p>
    <w:bookmarkEnd w:id="399"/>
    <w:bookmarkStart w:name="z418" w:id="4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0"/>
    <w:p>
      <w:pPr>
        <w:spacing w:after="0"/>
        <w:ind w:left="0"/>
        <w:jc w:val="both"/>
      </w:pPr>
      <w:r>
        <w:drawing>
          <wp:inline distT="0" distB="0" distL="0" distR="0">
            <wp:extent cx="7518400" cy="883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9" w:id="4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Жансары</w:t>
      </w:r>
    </w:p>
    <w:bookmarkEnd w:id="401"/>
    <w:bookmarkStart w:name="z420" w:id="4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2"/>
    <w:p>
      <w:pPr>
        <w:spacing w:after="0"/>
        <w:ind w:left="0"/>
        <w:jc w:val="both"/>
      </w:pPr>
      <w:r>
        <w:drawing>
          <wp:inline distT="0" distB="0" distL="0" distR="0">
            <wp:extent cx="7810500" cy="683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83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1" w:id="4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Трудовой сельский округ</w:t>
      </w:r>
    </w:p>
    <w:bookmarkEnd w:id="403"/>
    <w:bookmarkStart w:name="z422" w:id="4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4"/>
    <w:p>
      <w:pPr>
        <w:spacing w:after="0"/>
        <w:ind w:left="0"/>
        <w:jc w:val="both"/>
      </w:pPr>
      <w:r>
        <w:drawing>
          <wp:inline distT="0" distB="0" distL="0" distR="0">
            <wp:extent cx="7810500" cy="623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3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3" w:id="4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Шидертинский сельский округ</w:t>
      </w:r>
    </w:p>
    <w:bookmarkEnd w:id="405"/>
    <w:bookmarkStart w:name="z424" w:id="4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6"/>
    <w:p>
      <w:pPr>
        <w:spacing w:after="0"/>
        <w:ind w:left="0"/>
        <w:jc w:val="both"/>
      </w:pPr>
      <w:r>
        <w:drawing>
          <wp:inline distT="0" distB="0" distL="0" distR="0">
            <wp:extent cx="7810500" cy="643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3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5" w:id="4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Родниковский сельский округ</w:t>
      </w:r>
    </w:p>
    <w:bookmarkEnd w:id="407"/>
    <w:bookmarkStart w:name="z426" w:id="4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8"/>
    <w:p>
      <w:pPr>
        <w:spacing w:after="0"/>
        <w:ind w:left="0"/>
        <w:jc w:val="both"/>
      </w:pPr>
      <w:r>
        <w:drawing>
          <wp:inline distT="0" distB="0" distL="0" distR="0">
            <wp:extent cx="7810500" cy="509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7" w:id="4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Нияз</w:t>
      </w:r>
    </w:p>
    <w:bookmarkEnd w:id="409"/>
    <w:bookmarkStart w:name="z428" w:id="4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0"/>
    <w:p>
      <w:pPr>
        <w:spacing w:after="0"/>
        <w:ind w:left="0"/>
        <w:jc w:val="both"/>
      </w:pPr>
      <w:r>
        <w:drawing>
          <wp:inline distT="0" distB="0" distL="0" distR="0">
            <wp:extent cx="7810500" cy="665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5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9" w:id="4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Акбулак</w:t>
      </w:r>
    </w:p>
    <w:bookmarkEnd w:id="411"/>
    <w:bookmarkStart w:name="z430" w:id="4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2"/>
    <w:p>
      <w:pPr>
        <w:spacing w:after="0"/>
        <w:ind w:left="0"/>
        <w:jc w:val="both"/>
      </w:pPr>
      <w:r>
        <w:drawing>
          <wp:inline distT="0" distB="0" distL="0" distR="0">
            <wp:extent cx="7277100" cy="779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779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1" w:id="4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Карагайлы</w:t>
      </w:r>
    </w:p>
    <w:bookmarkEnd w:id="413"/>
    <w:bookmarkStart w:name="z432" w:id="4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4"/>
    <w:p>
      <w:pPr>
        <w:spacing w:after="0"/>
        <w:ind w:left="0"/>
        <w:jc w:val="both"/>
      </w:pPr>
      <w:r>
        <w:drawing>
          <wp:inline distT="0" distB="0" distL="0" distR="0">
            <wp:extent cx="7810500" cy="527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3" w:id="4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Есиль</w:t>
      </w:r>
    </w:p>
    <w:bookmarkEnd w:id="415"/>
    <w:bookmarkStart w:name="z434" w:id="4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6"/>
    <w:p>
      <w:pPr>
        <w:spacing w:after="0"/>
        <w:ind w:left="0"/>
        <w:jc w:val="both"/>
      </w:pPr>
      <w:r>
        <w:drawing>
          <wp:inline distT="0" distB="0" distL="0" distR="0">
            <wp:extent cx="7810500" cy="575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5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5" w:id="4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Пионерский сельский округ</w:t>
      </w:r>
    </w:p>
    <w:bookmarkEnd w:id="417"/>
    <w:bookmarkStart w:name="z436" w:id="4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8"/>
    <w:p>
      <w:pPr>
        <w:spacing w:after="0"/>
        <w:ind w:left="0"/>
        <w:jc w:val="both"/>
      </w:pPr>
      <w:r>
        <w:drawing>
          <wp:inline distT="0" distB="0" distL="0" distR="0">
            <wp:extent cx="7340600" cy="755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7" w:id="4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Озерный сельский округ</w:t>
      </w:r>
    </w:p>
    <w:bookmarkEnd w:id="419"/>
    <w:bookmarkStart w:name="z438" w:id="4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0"/>
    <w:p>
      <w:pPr>
        <w:spacing w:after="0"/>
        <w:ind w:left="0"/>
        <w:jc w:val="both"/>
      </w:pPr>
      <w:r>
        <w:drawing>
          <wp:inline distT="0" distB="0" distL="0" distR="0">
            <wp:extent cx="6413500" cy="1107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6413500" cy="1107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9" w:id="4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Сункар</w:t>
      </w:r>
    </w:p>
    <w:bookmarkEnd w:id="421"/>
    <w:bookmarkStart w:name="z440" w:id="4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2"/>
    <w:p>
      <w:pPr>
        <w:spacing w:after="0"/>
        <w:ind w:left="0"/>
        <w:jc w:val="both"/>
      </w:pPr>
      <w:r>
        <w:drawing>
          <wp:inline distT="0" distB="0" distL="0" distR="0">
            <wp:extent cx="7810500" cy="795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5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1" w:id="4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Маржанкольский сельский округ</w:t>
      </w:r>
    </w:p>
    <w:bookmarkEnd w:id="423"/>
    <w:bookmarkStart w:name="z442" w:id="4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4"/>
    <w:p>
      <w:pPr>
        <w:spacing w:after="0"/>
        <w:ind w:left="0"/>
        <w:jc w:val="both"/>
      </w:pPr>
      <w:r>
        <w:drawing>
          <wp:inline distT="0" distB="0" distL="0" distR="0">
            <wp:extent cx="4127500" cy="737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4127500" cy="737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3" w:id="4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Кундуздинский сельский округ</w:t>
      </w:r>
    </w:p>
    <w:bookmarkEnd w:id="425"/>
    <w:bookmarkStart w:name="z444" w:id="4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6"/>
    <w:p>
      <w:pPr>
        <w:spacing w:after="0"/>
        <w:ind w:left="0"/>
        <w:jc w:val="both"/>
      </w:pPr>
      <w:r>
        <w:drawing>
          <wp:inline distT="0" distB="0" distL="0" distR="0">
            <wp:extent cx="7518400" cy="466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5" w:id="4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Садовый сельский округ</w:t>
      </w:r>
    </w:p>
    <w:bookmarkEnd w:id="427"/>
    <w:bookmarkStart w:name="z446" w:id="4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8"/>
    <w:p>
      <w:pPr>
        <w:spacing w:after="0"/>
        <w:ind w:left="0"/>
        <w:jc w:val="both"/>
      </w:pPr>
      <w:r>
        <w:drawing>
          <wp:inline distT="0" distB="0" distL="0" distR="0">
            <wp:extent cx="6007100" cy="415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600710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7" w:id="4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Николаевский сельский округ</w:t>
      </w:r>
    </w:p>
    <w:bookmarkEnd w:id="429"/>
    <w:bookmarkStart w:name="z448" w:id="4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0"/>
    <w:p>
      <w:pPr>
        <w:spacing w:after="0"/>
        <w:ind w:left="0"/>
        <w:jc w:val="both"/>
      </w:pPr>
      <w:r>
        <w:drawing>
          <wp:inline distT="0" distB="0" distL="0" distR="0">
            <wp:extent cx="7467600" cy="513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9" w:id="4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Батпактинский сельский округ</w:t>
      </w:r>
    </w:p>
    <w:bookmarkEnd w:id="431"/>
    <w:bookmarkStart w:name="z450" w:id="4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2"/>
    <w:p>
      <w:pPr>
        <w:spacing w:after="0"/>
        <w:ind w:left="0"/>
        <w:jc w:val="both"/>
      </w:pPr>
      <w:r>
        <w:drawing>
          <wp:inline distT="0" distB="0" distL="0" distR="0">
            <wp:extent cx="7810500" cy="532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2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1" w:id="4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Сарыозек</w:t>
      </w:r>
    </w:p>
    <w:bookmarkEnd w:id="433"/>
    <w:bookmarkStart w:name="z452" w:id="4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4"/>
    <w:p>
      <w:pPr>
        <w:spacing w:after="0"/>
        <w:ind w:left="0"/>
        <w:jc w:val="both"/>
      </w:pPr>
      <w:r>
        <w:drawing>
          <wp:inline distT="0" distB="0" distL="0" distR="0">
            <wp:extent cx="7810500" cy="975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3" w:id="4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Иртышский сельский округ</w:t>
      </w:r>
    </w:p>
    <w:bookmarkEnd w:id="435"/>
    <w:bookmarkStart w:name="z454" w:id="4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6"/>
    <w:p>
      <w:pPr>
        <w:spacing w:after="0"/>
        <w:ind w:left="0"/>
        <w:jc w:val="both"/>
      </w:pPr>
      <w:r>
        <w:drawing>
          <wp:inline distT="0" distB="0" distL="0" distR="0">
            <wp:extent cx="7810500" cy="595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5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5" w:id="4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Мирный сельский округ</w:t>
      </w:r>
    </w:p>
    <w:bookmarkEnd w:id="437"/>
    <w:bookmarkStart w:name="z456" w:id="4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8"/>
    <w:p>
      <w:pPr>
        <w:spacing w:after="0"/>
        <w:ind w:left="0"/>
        <w:jc w:val="both"/>
      </w:pPr>
      <w:r>
        <w:drawing>
          <wp:inline distT="0" distB="0" distL="0" distR="0">
            <wp:extent cx="7810500" cy="495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</w:t>
            </w:r>
          </w:p>
        </w:tc>
      </w:tr>
    </w:tbl>
    <w:bookmarkStart w:name="z458" w:id="4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пастбищах, на которой указываются границы и площади отгонных пастбищ для размещения поголовья сельскохозяйственных животных</w:t>
      </w:r>
    </w:p>
    <w:bookmarkEnd w:id="439"/>
    <w:bookmarkStart w:name="z459" w:id="4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0"/>
    <w:p>
      <w:pPr>
        <w:spacing w:after="0"/>
        <w:ind w:left="0"/>
        <w:jc w:val="both"/>
      </w:pPr>
      <w:r>
        <w:drawing>
          <wp:inline distT="0" distB="0" distL="0" distR="0">
            <wp:extent cx="7810500" cy="654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4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0" w:id="4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1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1" w:id="4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Жансары</w:t>
      </w:r>
    </w:p>
    <w:bookmarkEnd w:id="442"/>
    <w:bookmarkStart w:name="z462" w:id="4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3"/>
    <w:p>
      <w:pPr>
        <w:spacing w:after="0"/>
        <w:ind w:left="0"/>
        <w:jc w:val="both"/>
      </w:pPr>
      <w:r>
        <w:drawing>
          <wp:inline distT="0" distB="0" distL="0" distR="0">
            <wp:extent cx="7810500" cy="495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3" w:id="4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4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4" w:id="4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Родниковский сельский округ</w:t>
      </w:r>
    </w:p>
    <w:bookmarkEnd w:id="445"/>
    <w:bookmarkStart w:name="z465" w:id="4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6"/>
    <w:p>
      <w:pPr>
        <w:spacing w:after="0"/>
        <w:ind w:left="0"/>
        <w:jc w:val="both"/>
      </w:pPr>
      <w:r>
        <w:drawing>
          <wp:inline distT="0" distB="0" distL="0" distR="0">
            <wp:extent cx="7810500" cy="692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6" w:id="4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7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7" w:id="4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Нияз</w:t>
      </w:r>
    </w:p>
    <w:bookmarkEnd w:id="448"/>
    <w:bookmarkStart w:name="z468" w:id="4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9"/>
    <w:p>
      <w:pPr>
        <w:spacing w:after="0"/>
        <w:ind w:left="0"/>
        <w:jc w:val="both"/>
      </w:pPr>
      <w:r>
        <w:drawing>
          <wp:inline distT="0" distB="0" distL="0" distR="0">
            <wp:extent cx="7810500" cy="793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9" w:id="4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0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0" w:id="4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Акбулак</w:t>
      </w:r>
    </w:p>
    <w:bookmarkEnd w:id="451"/>
    <w:bookmarkStart w:name="z471" w:id="4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2"/>
    <w:p>
      <w:pPr>
        <w:spacing w:after="0"/>
        <w:ind w:left="0"/>
        <w:jc w:val="both"/>
      </w:pPr>
      <w:r>
        <w:drawing>
          <wp:inline distT="0" distB="0" distL="0" distR="0">
            <wp:extent cx="7810500" cy="459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2" w:id="4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3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3" w:id="4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Карагайлы</w:t>
      </w:r>
    </w:p>
    <w:bookmarkEnd w:id="454"/>
    <w:bookmarkStart w:name="z474" w:id="4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5"/>
    <w:p>
      <w:pPr>
        <w:spacing w:after="0"/>
        <w:ind w:left="0"/>
        <w:jc w:val="both"/>
      </w:pPr>
      <w:r>
        <w:drawing>
          <wp:inline distT="0" distB="0" distL="0" distR="0">
            <wp:extent cx="7810500" cy="467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7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5" w:id="4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6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6" w:id="4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Шидертинский сельский округ</w:t>
      </w:r>
    </w:p>
    <w:bookmarkEnd w:id="457"/>
    <w:bookmarkStart w:name="z477" w:id="4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8"/>
    <w:p>
      <w:pPr>
        <w:spacing w:after="0"/>
        <w:ind w:left="0"/>
        <w:jc w:val="both"/>
      </w:pPr>
      <w:r>
        <w:drawing>
          <wp:inline distT="0" distB="0" distL="0" distR="0">
            <wp:extent cx="7810500" cy="623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3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8" w:id="4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9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9" w:id="4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Трудовой сельский округ</w:t>
      </w:r>
    </w:p>
    <w:bookmarkEnd w:id="460"/>
    <w:bookmarkStart w:name="z480" w:id="4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1"/>
    <w:p>
      <w:pPr>
        <w:spacing w:after="0"/>
        <w:ind w:left="0"/>
        <w:jc w:val="both"/>
      </w:pPr>
      <w:r>
        <w:drawing>
          <wp:inline distT="0" distB="0" distL="0" distR="0">
            <wp:extent cx="7810500" cy="848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8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1" w:id="4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2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2" w:id="4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Жулдыз</w:t>
      </w:r>
    </w:p>
    <w:bookmarkEnd w:id="463"/>
    <w:bookmarkStart w:name="z483" w:id="4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4"/>
    <w:p>
      <w:pPr>
        <w:spacing w:after="0"/>
        <w:ind w:left="0"/>
        <w:jc w:val="both"/>
      </w:pPr>
      <w:r>
        <w:drawing>
          <wp:inline distT="0" distB="0" distL="0" distR="0">
            <wp:extent cx="7810500" cy="697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97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4" w:id="4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5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5" w:id="4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Мирный сельский округ</w:t>
      </w:r>
    </w:p>
    <w:bookmarkEnd w:id="466"/>
    <w:bookmarkStart w:name="z486" w:id="4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7"/>
    <w:p>
      <w:pPr>
        <w:spacing w:after="0"/>
        <w:ind w:left="0"/>
        <w:jc w:val="both"/>
      </w:pPr>
      <w:r>
        <w:drawing>
          <wp:inline distT="0" distB="0" distL="0" distR="0">
            <wp:extent cx="6870700" cy="684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6870700" cy="684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7" w:id="4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8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8" w:id="4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Пионерский сельский округ</w:t>
      </w:r>
    </w:p>
    <w:bookmarkEnd w:id="469"/>
    <w:bookmarkStart w:name="z489" w:id="4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0"/>
    <w:p>
      <w:pPr>
        <w:spacing w:after="0"/>
        <w:ind w:left="0"/>
        <w:jc w:val="both"/>
      </w:pPr>
      <w:r>
        <w:drawing>
          <wp:inline distT="0" distB="0" distL="0" distR="0">
            <wp:extent cx="7810500" cy="408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8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0" w:id="4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1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1" w:id="4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Есиль</w:t>
      </w:r>
    </w:p>
    <w:bookmarkEnd w:id="472"/>
    <w:bookmarkStart w:name="z492" w:id="4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3"/>
    <w:p>
      <w:pPr>
        <w:spacing w:after="0"/>
        <w:ind w:left="0"/>
        <w:jc w:val="both"/>
      </w:pPr>
      <w:r>
        <w:drawing>
          <wp:inline distT="0" distB="0" distL="0" distR="0">
            <wp:extent cx="7810500" cy="1069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3" w:id="4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4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4" w:id="4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Озерный сельский округ</w:t>
      </w:r>
    </w:p>
    <w:bookmarkEnd w:id="475"/>
    <w:bookmarkStart w:name="z495" w:id="4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6"/>
    <w:p>
      <w:pPr>
        <w:spacing w:after="0"/>
        <w:ind w:left="0"/>
        <w:jc w:val="both"/>
      </w:pPr>
      <w:r>
        <w:drawing>
          <wp:inline distT="0" distB="0" distL="0" distR="0">
            <wp:extent cx="7810500" cy="1101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1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6" w:id="4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7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7" w:id="4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Батпактинский сельский округ</w:t>
      </w:r>
    </w:p>
    <w:bookmarkEnd w:id="478"/>
    <w:bookmarkStart w:name="z498" w:id="4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9"/>
    <w:p>
      <w:pPr>
        <w:spacing w:after="0"/>
        <w:ind w:left="0"/>
        <w:jc w:val="both"/>
      </w:pPr>
      <w:r>
        <w:drawing>
          <wp:inline distT="0" distB="0" distL="0" distR="0">
            <wp:extent cx="7810500" cy="756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6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9" w:id="4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0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0" w:id="4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Сарыозек</w:t>
      </w:r>
    </w:p>
    <w:bookmarkEnd w:id="481"/>
    <w:bookmarkStart w:name="z501" w:id="4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2"/>
    <w:p>
      <w:pPr>
        <w:spacing w:after="0"/>
        <w:ind w:left="0"/>
        <w:jc w:val="both"/>
      </w:pPr>
      <w:r>
        <w:drawing>
          <wp:inline distT="0" distB="0" distL="0" distR="0">
            <wp:extent cx="7289800" cy="791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2" w:id="4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3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3" w:id="4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Сункар</w:t>
      </w:r>
    </w:p>
    <w:bookmarkEnd w:id="484"/>
    <w:bookmarkStart w:name="z504" w:id="4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5"/>
    <w:p>
      <w:pPr>
        <w:spacing w:after="0"/>
        <w:ind w:left="0"/>
        <w:jc w:val="both"/>
      </w:pPr>
      <w:r>
        <w:drawing>
          <wp:inline distT="0" distB="0" distL="0" distR="0">
            <wp:extent cx="7810500" cy="1115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5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5" w:id="4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6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6" w:id="4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Николаевский сельский округ</w:t>
      </w:r>
    </w:p>
    <w:bookmarkEnd w:id="487"/>
    <w:bookmarkStart w:name="z507" w:id="4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8"/>
    <w:p>
      <w:pPr>
        <w:spacing w:after="0"/>
        <w:ind w:left="0"/>
        <w:jc w:val="both"/>
      </w:pPr>
      <w:r>
        <w:drawing>
          <wp:inline distT="0" distB="0" distL="0" distR="0">
            <wp:extent cx="7810500" cy="847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8" w:id="4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9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9" w:id="4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Маржанкольский сельский округ</w:t>
      </w:r>
    </w:p>
    <w:bookmarkEnd w:id="490"/>
    <w:bookmarkStart w:name="z510" w:id="4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1"/>
    <w:p>
      <w:pPr>
        <w:spacing w:after="0"/>
        <w:ind w:left="0"/>
        <w:jc w:val="both"/>
      </w:pPr>
      <w:r>
        <w:drawing>
          <wp:inline distT="0" distB="0" distL="0" distR="0">
            <wp:extent cx="7810500" cy="576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6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1" w:id="4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2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2" w:id="4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Кундуздинский сельский округ</w:t>
      </w:r>
    </w:p>
    <w:bookmarkEnd w:id="493"/>
    <w:bookmarkStart w:name="z513" w:id="4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4"/>
    <w:p>
      <w:pPr>
        <w:spacing w:after="0"/>
        <w:ind w:left="0"/>
        <w:jc w:val="both"/>
      </w:pPr>
      <w:r>
        <w:drawing>
          <wp:inline distT="0" distB="0" distL="0" distR="0">
            <wp:extent cx="7810500" cy="778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8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4" w:id="4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5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5" w:id="49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Садовый сельский округ</w:t>
      </w:r>
    </w:p>
    <w:bookmarkEnd w:id="496"/>
    <w:bookmarkStart w:name="z516" w:id="4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7"/>
    <w:p>
      <w:pPr>
        <w:spacing w:after="0"/>
        <w:ind w:left="0"/>
        <w:jc w:val="both"/>
      </w:pPr>
      <w:r>
        <w:drawing>
          <wp:inline distT="0" distB="0" distL="0" distR="0">
            <wp:extent cx="6680200" cy="670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6680200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7" w:id="4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8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8" w:id="4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Каратомарский сельский округ</w:t>
      </w:r>
    </w:p>
    <w:bookmarkEnd w:id="499"/>
    <w:bookmarkStart w:name="z519" w:id="5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0"/>
    <w:p>
      <w:pPr>
        <w:spacing w:after="0"/>
        <w:ind w:left="0"/>
        <w:jc w:val="both"/>
      </w:pPr>
      <w:r>
        <w:drawing>
          <wp:inline distT="0" distB="0" distL="0" distR="0">
            <wp:extent cx="6045200" cy="1078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1078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0" w:id="5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1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1" w:id="5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Иртышский сельский округ</w:t>
      </w:r>
    </w:p>
    <w:bookmarkEnd w:id="502"/>
    <w:bookmarkStart w:name="z522" w:id="5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3"/>
    <w:p>
      <w:pPr>
        <w:spacing w:after="0"/>
        <w:ind w:left="0"/>
        <w:jc w:val="both"/>
      </w:pPr>
      <w:r>
        <w:drawing>
          <wp:inline distT="0" distB="0" distL="0" distR="0">
            <wp:extent cx="7810500" cy="638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38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3" w:id="5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4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</w:t>
            </w:r>
          </w:p>
        </w:tc>
      </w:tr>
    </w:tbl>
    <w:bookmarkStart w:name="z525" w:id="5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Проектное распределение (перераспределение) пастбищ между сельскими населенными пунктами, входящими в сельский округ, на котором указывается схема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пастбищами.</w:t>
      </w:r>
    </w:p>
    <w:bookmarkEnd w:id="505"/>
    <w:bookmarkStart w:name="z526" w:id="5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6"/>
    <w:p>
      <w:pPr>
        <w:spacing w:after="0"/>
        <w:ind w:left="0"/>
        <w:jc w:val="both"/>
      </w:pPr>
      <w:r>
        <w:drawing>
          <wp:inline distT="0" distB="0" distL="0" distR="0">
            <wp:extent cx="7810500" cy="654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4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7" w:id="5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7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8" w:id="5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Жансары</w:t>
      </w:r>
    </w:p>
    <w:bookmarkEnd w:id="508"/>
    <w:bookmarkStart w:name="z529" w:id="5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9"/>
    <w:p>
      <w:pPr>
        <w:spacing w:after="0"/>
        <w:ind w:left="0"/>
        <w:jc w:val="both"/>
      </w:pPr>
      <w:r>
        <w:drawing>
          <wp:inline distT="0" distB="0" distL="0" distR="0">
            <wp:extent cx="7810500" cy="495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0" w:id="5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0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1" w:id="5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Родниковский сельский округ</w:t>
      </w:r>
    </w:p>
    <w:bookmarkEnd w:id="511"/>
    <w:bookmarkStart w:name="z532" w:id="5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2"/>
    <w:p>
      <w:pPr>
        <w:spacing w:after="0"/>
        <w:ind w:left="0"/>
        <w:jc w:val="both"/>
      </w:pPr>
      <w:r>
        <w:drawing>
          <wp:inline distT="0" distB="0" distL="0" distR="0">
            <wp:extent cx="7810500" cy="692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3" w:id="5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3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4" w:id="5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Нияз</w:t>
      </w:r>
    </w:p>
    <w:bookmarkEnd w:id="514"/>
    <w:bookmarkStart w:name="z535" w:id="5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5"/>
    <w:p>
      <w:pPr>
        <w:spacing w:after="0"/>
        <w:ind w:left="0"/>
        <w:jc w:val="both"/>
      </w:pPr>
      <w:r>
        <w:drawing>
          <wp:inline distT="0" distB="0" distL="0" distR="0">
            <wp:extent cx="7810500" cy="793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6" w:id="5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6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7" w:id="5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Акбулак</w:t>
      </w:r>
    </w:p>
    <w:bookmarkEnd w:id="517"/>
    <w:bookmarkStart w:name="z538" w:id="5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8"/>
    <w:p>
      <w:pPr>
        <w:spacing w:after="0"/>
        <w:ind w:left="0"/>
        <w:jc w:val="both"/>
      </w:pPr>
      <w:r>
        <w:drawing>
          <wp:inline distT="0" distB="0" distL="0" distR="0">
            <wp:extent cx="7810500" cy="459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9" w:id="5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9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0" w:id="5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Карагайлы</w:t>
      </w:r>
    </w:p>
    <w:bookmarkEnd w:id="520"/>
    <w:bookmarkStart w:name="z541" w:id="5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1"/>
    <w:p>
      <w:pPr>
        <w:spacing w:after="0"/>
        <w:ind w:left="0"/>
        <w:jc w:val="both"/>
      </w:pPr>
      <w:r>
        <w:drawing>
          <wp:inline distT="0" distB="0" distL="0" distR="0">
            <wp:extent cx="7810500" cy="467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7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2" w:id="5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2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3" w:id="5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Шидертинский сельский округ</w:t>
      </w:r>
    </w:p>
    <w:bookmarkEnd w:id="523"/>
    <w:bookmarkStart w:name="z544" w:id="5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4"/>
    <w:p>
      <w:pPr>
        <w:spacing w:after="0"/>
        <w:ind w:left="0"/>
        <w:jc w:val="both"/>
      </w:pPr>
      <w:r>
        <w:drawing>
          <wp:inline distT="0" distB="0" distL="0" distR="0">
            <wp:extent cx="7810500" cy="623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3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5" w:id="5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5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6" w:id="5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Трудовой сельский округ</w:t>
      </w:r>
    </w:p>
    <w:bookmarkEnd w:id="526"/>
    <w:bookmarkStart w:name="z547" w:id="5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7"/>
    <w:p>
      <w:pPr>
        <w:spacing w:after="0"/>
        <w:ind w:left="0"/>
        <w:jc w:val="both"/>
      </w:pPr>
      <w:r>
        <w:drawing>
          <wp:inline distT="0" distB="0" distL="0" distR="0">
            <wp:extent cx="7810500" cy="848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8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8" w:id="5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8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9" w:id="5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Жулдыз</w:t>
      </w:r>
    </w:p>
    <w:bookmarkEnd w:id="529"/>
    <w:bookmarkStart w:name="z550" w:id="5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0"/>
    <w:p>
      <w:pPr>
        <w:spacing w:after="0"/>
        <w:ind w:left="0"/>
        <w:jc w:val="both"/>
      </w:pPr>
      <w:r>
        <w:drawing>
          <wp:inline distT="0" distB="0" distL="0" distR="0">
            <wp:extent cx="7810500" cy="697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97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1" w:id="5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1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2" w:id="5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Мирный сельский округ</w:t>
      </w:r>
    </w:p>
    <w:bookmarkEnd w:id="532"/>
    <w:bookmarkStart w:name="z553" w:id="5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3"/>
    <w:p>
      <w:pPr>
        <w:spacing w:after="0"/>
        <w:ind w:left="0"/>
        <w:jc w:val="both"/>
      </w:pPr>
      <w:r>
        <w:drawing>
          <wp:inline distT="0" distB="0" distL="0" distR="0">
            <wp:extent cx="6870700" cy="684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6870700" cy="684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4" w:id="5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4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5" w:id="5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Пионерский сельский округ</w:t>
      </w:r>
    </w:p>
    <w:bookmarkEnd w:id="535"/>
    <w:bookmarkStart w:name="z556" w:id="5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6"/>
    <w:p>
      <w:pPr>
        <w:spacing w:after="0"/>
        <w:ind w:left="0"/>
        <w:jc w:val="both"/>
      </w:pPr>
      <w:r>
        <w:drawing>
          <wp:inline distT="0" distB="0" distL="0" distR="0">
            <wp:extent cx="7810500" cy="408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8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7" w:id="5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7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8" w:id="5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Есиль</w:t>
      </w:r>
    </w:p>
    <w:bookmarkEnd w:id="538"/>
    <w:bookmarkStart w:name="z559" w:id="5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9"/>
    <w:p>
      <w:pPr>
        <w:spacing w:after="0"/>
        <w:ind w:left="0"/>
        <w:jc w:val="both"/>
      </w:pPr>
      <w:r>
        <w:drawing>
          <wp:inline distT="0" distB="0" distL="0" distR="0">
            <wp:extent cx="7810500" cy="1069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0" w:id="5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0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1" w:id="5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Озерный сельский округ</w:t>
      </w:r>
    </w:p>
    <w:bookmarkEnd w:id="541"/>
    <w:bookmarkStart w:name="z562" w:id="5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2"/>
    <w:p>
      <w:pPr>
        <w:spacing w:after="0"/>
        <w:ind w:left="0"/>
        <w:jc w:val="both"/>
      </w:pPr>
      <w:r>
        <w:drawing>
          <wp:inline distT="0" distB="0" distL="0" distR="0">
            <wp:extent cx="7810500" cy="1101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1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3" w:id="5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3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4" w:id="5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Батпактинский сельский округ</w:t>
      </w:r>
    </w:p>
    <w:bookmarkEnd w:id="544"/>
    <w:bookmarkStart w:name="z565" w:id="5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5"/>
    <w:p>
      <w:pPr>
        <w:spacing w:after="0"/>
        <w:ind w:left="0"/>
        <w:jc w:val="both"/>
      </w:pPr>
      <w:r>
        <w:drawing>
          <wp:inline distT="0" distB="0" distL="0" distR="0">
            <wp:extent cx="7810500" cy="756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6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6" w:id="5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6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7" w:id="5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Сарыозек</w:t>
      </w:r>
    </w:p>
    <w:bookmarkEnd w:id="547"/>
    <w:bookmarkStart w:name="z568" w:id="5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8"/>
    <w:p>
      <w:pPr>
        <w:spacing w:after="0"/>
        <w:ind w:left="0"/>
        <w:jc w:val="both"/>
      </w:pPr>
      <w:r>
        <w:drawing>
          <wp:inline distT="0" distB="0" distL="0" distR="0">
            <wp:extent cx="7289800" cy="791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9" w:id="5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9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0" w:id="5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Сункар</w:t>
      </w:r>
    </w:p>
    <w:bookmarkEnd w:id="550"/>
    <w:bookmarkStart w:name="z571" w:id="5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1"/>
    <w:p>
      <w:pPr>
        <w:spacing w:after="0"/>
        <w:ind w:left="0"/>
        <w:jc w:val="both"/>
      </w:pPr>
      <w:r>
        <w:drawing>
          <wp:inline distT="0" distB="0" distL="0" distR="0">
            <wp:extent cx="7810500" cy="1115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5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2" w:id="5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2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3" w:id="5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Николаевский сельский округ</w:t>
      </w:r>
    </w:p>
    <w:bookmarkEnd w:id="553"/>
    <w:bookmarkStart w:name="z574" w:id="5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4"/>
    <w:p>
      <w:pPr>
        <w:spacing w:after="0"/>
        <w:ind w:left="0"/>
        <w:jc w:val="both"/>
      </w:pPr>
      <w:r>
        <w:drawing>
          <wp:inline distT="0" distB="0" distL="0" distR="0">
            <wp:extent cx="7810500" cy="847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5" w:id="5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5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6" w:id="5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Маржанкольский сельский округ</w:t>
      </w:r>
    </w:p>
    <w:bookmarkEnd w:id="556"/>
    <w:bookmarkStart w:name="z577" w:id="5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7"/>
    <w:p>
      <w:pPr>
        <w:spacing w:after="0"/>
        <w:ind w:left="0"/>
        <w:jc w:val="both"/>
      </w:pPr>
      <w:r>
        <w:drawing>
          <wp:inline distT="0" distB="0" distL="0" distR="0">
            <wp:extent cx="7810500" cy="576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6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8" w:id="5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8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9" w:id="5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Кундуздинский сельский округ</w:t>
      </w:r>
    </w:p>
    <w:bookmarkEnd w:id="559"/>
    <w:bookmarkStart w:name="z580" w:id="5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0"/>
    <w:p>
      <w:pPr>
        <w:spacing w:after="0"/>
        <w:ind w:left="0"/>
        <w:jc w:val="both"/>
      </w:pPr>
      <w:r>
        <w:drawing>
          <wp:inline distT="0" distB="0" distL="0" distR="0">
            <wp:extent cx="7810500" cy="778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8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1" w:id="5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1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2" w:id="5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Садовый сельский округ</w:t>
      </w:r>
    </w:p>
    <w:bookmarkEnd w:id="562"/>
    <w:bookmarkStart w:name="z583" w:id="5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3"/>
    <w:p>
      <w:pPr>
        <w:spacing w:after="0"/>
        <w:ind w:left="0"/>
        <w:jc w:val="both"/>
      </w:pPr>
      <w:r>
        <w:drawing>
          <wp:inline distT="0" distB="0" distL="0" distR="0">
            <wp:extent cx="6680200" cy="670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6680200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4" w:id="5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4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5" w:id="5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Каратомарский сельский округ</w:t>
      </w:r>
    </w:p>
    <w:bookmarkEnd w:id="565"/>
    <w:bookmarkStart w:name="z586" w:id="5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6"/>
    <w:p>
      <w:pPr>
        <w:spacing w:after="0"/>
        <w:ind w:left="0"/>
        <w:jc w:val="both"/>
      </w:pPr>
      <w:r>
        <w:drawing>
          <wp:inline distT="0" distB="0" distL="0" distR="0">
            <wp:extent cx="6045200" cy="1078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1078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7" w:id="5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7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8" w:id="5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Иртышский сельский округ</w:t>
      </w:r>
    </w:p>
    <w:bookmarkEnd w:id="568"/>
    <w:bookmarkStart w:name="z589" w:id="5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9"/>
    <w:p>
      <w:pPr>
        <w:spacing w:after="0"/>
        <w:ind w:left="0"/>
        <w:jc w:val="both"/>
      </w:pPr>
      <w:r>
        <w:drawing>
          <wp:inline distT="0" distB="0" distL="0" distR="0">
            <wp:extent cx="7810500" cy="638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38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0" w:id="5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0"/>
    <w:p>
      <w:pPr>
        <w:spacing w:after="0"/>
        <w:ind w:left="0"/>
        <w:jc w:val="both"/>
      </w:pPr>
      <w:r>
        <w:drawing>
          <wp:inline distT="0" distB="0" distL="0" distR="0">
            <wp:extent cx="5143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Relationship Target="media/document_image_rId125.jpeg" Type="http://schemas.openxmlformats.org/officeDocument/2006/relationships/image" Id="rId125"/><Relationship Target="media/document_image_rId126.jpeg" Type="http://schemas.openxmlformats.org/officeDocument/2006/relationships/image" Id="rId126"/><Relationship Target="media/document_image_rId127.jpeg" Type="http://schemas.openxmlformats.org/officeDocument/2006/relationships/image" Id="rId127"/><Relationship Target="media/document_image_rId128.jpeg" Type="http://schemas.openxmlformats.org/officeDocument/2006/relationships/image" Id="rId128"/><Relationship Target="media/document_image_rId129.jpeg" Type="http://schemas.openxmlformats.org/officeDocument/2006/relationships/image" Id="rId129"/><Relationship Target="media/document_image_rId130.jpeg" Type="http://schemas.openxmlformats.org/officeDocument/2006/relationships/image" Id="rId130"/><Relationship Target="media/document_image_rId131.jpeg" Type="http://schemas.openxmlformats.org/officeDocument/2006/relationships/image" Id="rId131"/><Relationship Target="media/document_image_rId132.jpeg" Type="http://schemas.openxmlformats.org/officeDocument/2006/relationships/image" Id="rId132"/><Relationship Target="media/document_image_rId133.jpeg" Type="http://schemas.openxmlformats.org/officeDocument/2006/relationships/image" Id="rId133"/><Relationship Target="media/document_image_rId134.jpeg" Type="http://schemas.openxmlformats.org/officeDocument/2006/relationships/image" Id="rId134"/><Relationship Target="media/document_image_rId135.jpeg" Type="http://schemas.openxmlformats.org/officeDocument/2006/relationships/image" Id="rId135"/><Relationship Target="media/document_image_rId136.jpeg" Type="http://schemas.openxmlformats.org/officeDocument/2006/relationships/image" Id="rId136"/><Relationship Target="media/document_image_rId137.jpeg" Type="http://schemas.openxmlformats.org/officeDocument/2006/relationships/image" Id="rId137"/><Relationship Target="media/document_image_rId138.jpeg" Type="http://schemas.openxmlformats.org/officeDocument/2006/relationships/image" Id="rId138"/><Relationship Target="media/document_image_rId139.jpeg" Type="http://schemas.openxmlformats.org/officeDocument/2006/relationships/image" Id="rId139"/><Relationship Target="media/document_image_rId140.jpeg" Type="http://schemas.openxmlformats.org/officeDocument/2006/relationships/image" Id="rId140"/><Relationship Target="media/document_image_rId141.jpeg" Type="http://schemas.openxmlformats.org/officeDocument/2006/relationships/image" Id="rId141"/><Relationship Target="media/document_image_rId142.jpeg" Type="http://schemas.openxmlformats.org/officeDocument/2006/relationships/image" Id="rId142"/><Relationship Target="media/document_image_rId143.jpeg" Type="http://schemas.openxmlformats.org/officeDocument/2006/relationships/image" Id="rId143"/><Relationship Target="media/document_image_rId144.jpeg" Type="http://schemas.openxmlformats.org/officeDocument/2006/relationships/image" Id="rId144"/><Relationship Target="media/document_image_rId145.jpeg" Type="http://schemas.openxmlformats.org/officeDocument/2006/relationships/image" Id="rId145"/><Relationship Target="media/document_image_rId146.jpeg" Type="http://schemas.openxmlformats.org/officeDocument/2006/relationships/image" Id="rId146"/><Relationship Target="media/document_image_rId147.jpeg" Type="http://schemas.openxmlformats.org/officeDocument/2006/relationships/image" Id="rId147"/><Relationship Target="media/document_image_rId148.jpeg" Type="http://schemas.openxmlformats.org/officeDocument/2006/relationships/image" Id="rId148"/><Relationship Target="media/document_image_rId149.jpeg" Type="http://schemas.openxmlformats.org/officeDocument/2006/relationships/image" Id="rId149"/><Relationship Target="media/document_image_rId150.jpeg" Type="http://schemas.openxmlformats.org/officeDocument/2006/relationships/image" Id="rId150"/><Relationship Target="media/document_image_rId151.jpeg" Type="http://schemas.openxmlformats.org/officeDocument/2006/relationships/image" Id="rId151"/><Relationship Target="media/document_image_rId152.jpeg" Type="http://schemas.openxmlformats.org/officeDocument/2006/relationships/image" Id="rId152"/><Relationship Target="media/document_image_rId153.jpeg" Type="http://schemas.openxmlformats.org/officeDocument/2006/relationships/image" Id="rId153"/><Relationship Target="media/document_image_rId154.jpeg" Type="http://schemas.openxmlformats.org/officeDocument/2006/relationships/image" Id="rId154"/><Relationship Target="media/document_image_rId155.jpeg" Type="http://schemas.openxmlformats.org/officeDocument/2006/relationships/image" Id="rId155"/><Relationship Target="media/document_image_rId156.jpeg" Type="http://schemas.openxmlformats.org/officeDocument/2006/relationships/image" Id="rId156"/><Relationship Target="media/document_image_rId157.jpeg" Type="http://schemas.openxmlformats.org/officeDocument/2006/relationships/image" Id="rId157"/><Relationship Target="media/document_image_rId158.jpeg" Type="http://schemas.openxmlformats.org/officeDocument/2006/relationships/image" Id="rId158"/><Relationship Target="media/document_image_rId159.jpeg" Type="http://schemas.openxmlformats.org/officeDocument/2006/relationships/image" Id="rId159"/><Relationship Target="media/document_image_rId160.jpeg" Type="http://schemas.openxmlformats.org/officeDocument/2006/relationships/image" Id="rId160"/><Relationship Target="media/document_image_rId161.jpeg" Type="http://schemas.openxmlformats.org/officeDocument/2006/relationships/image" Id="rId161"/><Relationship Target="media/document_image_rId162.jpeg" Type="http://schemas.openxmlformats.org/officeDocument/2006/relationships/image" Id="rId162"/><Relationship Target="media/document_image_rId163.jpeg" Type="http://schemas.openxmlformats.org/officeDocument/2006/relationships/image" Id="rId163"/><Relationship Target="media/document_image_rId164.jpeg" Type="http://schemas.openxmlformats.org/officeDocument/2006/relationships/image" Id="rId164"/><Relationship Target="media/document_image_rId165.jpeg" Type="http://schemas.openxmlformats.org/officeDocument/2006/relationships/image" Id="rId165"/><Relationship Target="media/document_image_rId166.jpeg" Type="http://schemas.openxmlformats.org/officeDocument/2006/relationships/image" Id="rId166"/><Relationship Target="media/document_image_rId167.jpeg" Type="http://schemas.openxmlformats.org/officeDocument/2006/relationships/image" Id="rId167"/><Relationship Target="media/document_image_rId168.jpeg" Type="http://schemas.openxmlformats.org/officeDocument/2006/relationships/image" Id="rId168"/><Relationship Target="media/document_image_rId169.jpeg" Type="http://schemas.openxmlformats.org/officeDocument/2006/relationships/image" Id="rId169"/><Relationship Target="media/document_image_rId170.jpeg" Type="http://schemas.openxmlformats.org/officeDocument/2006/relationships/image" Id="rId170"/><Relationship Target="media/document_image_rId171.jpeg" Type="http://schemas.openxmlformats.org/officeDocument/2006/relationships/image" Id="rId171"/><Relationship Target="media/document_image_rId172.jpeg" Type="http://schemas.openxmlformats.org/officeDocument/2006/relationships/image" Id="rId172"/><Relationship Target="media/document_image_rId173.jpeg" Type="http://schemas.openxmlformats.org/officeDocument/2006/relationships/image" Id="rId173"/><Relationship Target="media/document_image_rId174.jpeg" Type="http://schemas.openxmlformats.org/officeDocument/2006/relationships/image" Id="rId174"/><Relationship Target="media/document_image_rId175.jpeg" Type="http://schemas.openxmlformats.org/officeDocument/2006/relationships/image" Id="rId175"/><Relationship Target="media/document_image_rId176.jpeg" Type="http://schemas.openxmlformats.org/officeDocument/2006/relationships/image" Id="rId176"/><Relationship Target="media/document_image_rId177.jpeg" Type="http://schemas.openxmlformats.org/officeDocument/2006/relationships/image" Id="rId177"/><Relationship Target="media/document_image_rId178.jpeg" Type="http://schemas.openxmlformats.org/officeDocument/2006/relationships/image" Id="rId178"/><Relationship Target="media/document_image_rId179.jpeg" Type="http://schemas.openxmlformats.org/officeDocument/2006/relationships/image" Id="rId179"/><Relationship Target="media/document_image_rId180.jpeg" Type="http://schemas.openxmlformats.org/officeDocument/2006/relationships/image" Id="rId180"/><Relationship Target="media/document_image_rId181.jpeg" Type="http://schemas.openxmlformats.org/officeDocument/2006/relationships/image" Id="rId181"/><Relationship Target="media/document_image_rId182.jpeg" Type="http://schemas.openxmlformats.org/officeDocument/2006/relationships/image" Id="rId182"/><Relationship Target="media/document_image_rId183.jpeg" Type="http://schemas.openxmlformats.org/officeDocument/2006/relationships/image" Id="rId183"/><Relationship Target="media/document_image_rId184.jpeg" Type="http://schemas.openxmlformats.org/officeDocument/2006/relationships/image" Id="rId184"/><Relationship Target="media/document_image_rId185.jpeg" Type="http://schemas.openxmlformats.org/officeDocument/2006/relationships/image" Id="rId185"/><Relationship Target="media/document_image_rId186.jpeg" Type="http://schemas.openxmlformats.org/officeDocument/2006/relationships/image" Id="rId186"/><Relationship Target="media/document_image_rId187.jpeg" Type="http://schemas.openxmlformats.org/officeDocument/2006/relationships/image" Id="rId187"/><Relationship Target="media/document_image_rId188.jpeg" Type="http://schemas.openxmlformats.org/officeDocument/2006/relationships/image" Id="rId188"/><Relationship Target="media/document_image_rId189.jpeg" Type="http://schemas.openxmlformats.org/officeDocument/2006/relationships/image" Id="rId189"/><Relationship Target="media/document_image_rId190.jpeg" Type="http://schemas.openxmlformats.org/officeDocument/2006/relationships/image" Id="rId190"/><Relationship Target="media/document_image_rId191.jpeg" Type="http://schemas.openxmlformats.org/officeDocument/2006/relationships/image" Id="rId191"/><Relationship Target="media/document_image_rId192.jpeg" Type="http://schemas.openxmlformats.org/officeDocument/2006/relationships/image" Id="rId192"/><Relationship Target="media/document_image_rId193.jpeg" Type="http://schemas.openxmlformats.org/officeDocument/2006/relationships/image" Id="rId193"/><Relationship Target="media/document_image_rId194.jpeg" Type="http://schemas.openxmlformats.org/officeDocument/2006/relationships/image" Id="rId194"/><Relationship Target="media/document_image_rId195.jpeg" Type="http://schemas.openxmlformats.org/officeDocument/2006/relationships/image" Id="rId195"/><Relationship Target="media/document_image_rId196.jpeg" Type="http://schemas.openxmlformats.org/officeDocument/2006/relationships/image" Id="rId196"/><Relationship Target="media/document_image_rId197.jpeg" Type="http://schemas.openxmlformats.org/officeDocument/2006/relationships/image" Id="rId197"/><Relationship Target="media/document_image_rId198.jpeg" Type="http://schemas.openxmlformats.org/officeDocument/2006/relationships/image" Id="rId198"/><Relationship Target="media/document_image_rId199.jpeg" Type="http://schemas.openxmlformats.org/officeDocument/2006/relationships/image" Id="rId199"/><Relationship Target="media/document_image_rId200.jpeg" Type="http://schemas.openxmlformats.org/officeDocument/2006/relationships/image" Id="rId200"/><Relationship Target="media/document_image_rId201.jpeg" Type="http://schemas.openxmlformats.org/officeDocument/2006/relationships/image" Id="rId201"/><Relationship Target="media/document_image_rId202.jpeg" Type="http://schemas.openxmlformats.org/officeDocument/2006/relationships/image" Id="rId202"/><Relationship Target="media/document_image_rId203.jpeg" Type="http://schemas.openxmlformats.org/officeDocument/2006/relationships/image" Id="rId203"/><Relationship Target="media/document_image_rId204.jpeg" Type="http://schemas.openxmlformats.org/officeDocument/2006/relationships/image" Id="rId204"/><Relationship Target="media/document_image_rId205.jpeg" Type="http://schemas.openxmlformats.org/officeDocument/2006/relationships/image" Id="rId205"/><Relationship Target="media/document_image_rId206.jpeg" Type="http://schemas.openxmlformats.org/officeDocument/2006/relationships/image" Id="rId206"/><Relationship Target="media/document_image_rId207.jpeg" Type="http://schemas.openxmlformats.org/officeDocument/2006/relationships/image" Id="rId207"/><Relationship Target="media/document_image_rId208.jpeg" Type="http://schemas.openxmlformats.org/officeDocument/2006/relationships/image" Id="rId208"/><Relationship Target="media/document_image_rId209.jpeg" Type="http://schemas.openxmlformats.org/officeDocument/2006/relationships/image" Id="rId209"/><Relationship Target="media/document_image_rId210.jpeg" Type="http://schemas.openxmlformats.org/officeDocument/2006/relationships/image" Id="rId210"/><Relationship Target="media/document_image_rId211.jpeg" Type="http://schemas.openxmlformats.org/officeDocument/2006/relationships/image" Id="rId211"/><Relationship Target="media/document_image_rId212.jpeg" Type="http://schemas.openxmlformats.org/officeDocument/2006/relationships/image" Id="rId212"/><Relationship Target="media/document_image_rId213.jpeg" Type="http://schemas.openxmlformats.org/officeDocument/2006/relationships/image" Id="rId213"/><Relationship Target="media/document_image_rId214.jpeg" Type="http://schemas.openxmlformats.org/officeDocument/2006/relationships/image" Id="rId214"/><Relationship Target="media/document_image_rId215.jpeg" Type="http://schemas.openxmlformats.org/officeDocument/2006/relationships/image" Id="rId215"/><Relationship Target="media/document_image_rId216.jpeg" Type="http://schemas.openxmlformats.org/officeDocument/2006/relationships/image" Id="rId216"/><Relationship Target="media/document_image_rId217.jpeg" Type="http://schemas.openxmlformats.org/officeDocument/2006/relationships/image" Id="rId217"/><Relationship Target="media/document_image_rId218.jpeg" Type="http://schemas.openxmlformats.org/officeDocument/2006/relationships/image" Id="rId218"/><Relationship Target="media/document_image_rId219.jpeg" Type="http://schemas.openxmlformats.org/officeDocument/2006/relationships/image" Id="rId219"/><Relationship Target="media/document_image_rId220.jpeg" Type="http://schemas.openxmlformats.org/officeDocument/2006/relationships/image" Id="rId220"/><Relationship Target="media/document_image_rId221.jpeg" Type="http://schemas.openxmlformats.org/officeDocument/2006/relationships/image" Id="rId221"/><Relationship Target="media/document_image_rId222.jpeg" Type="http://schemas.openxmlformats.org/officeDocument/2006/relationships/image" Id="rId222"/><Relationship Target="media/document_image_rId223.jpeg" Type="http://schemas.openxmlformats.org/officeDocument/2006/relationships/image" Id="rId223"/><Relationship Target="media/document_image_rId224.jpeg" Type="http://schemas.openxmlformats.org/officeDocument/2006/relationships/image" Id="rId224"/><Relationship Target="media/document_image_rId225.jpeg" Type="http://schemas.openxmlformats.org/officeDocument/2006/relationships/image" Id="rId225"/><Relationship Target="media/document_image_rId226.jpeg" Type="http://schemas.openxmlformats.org/officeDocument/2006/relationships/image" Id="rId226"/><Relationship Target="media/document_image_rId227.jpeg" Type="http://schemas.openxmlformats.org/officeDocument/2006/relationships/image" Id="rId227"/><Relationship Target="media/document_image_rId228.jpeg" Type="http://schemas.openxmlformats.org/officeDocument/2006/relationships/image" Id="rId228"/><Relationship Target="media/document_image_rId229.jpeg" Type="http://schemas.openxmlformats.org/officeDocument/2006/relationships/image" Id="rId229"/><Relationship Target="media/document_image_rId230.jpeg" Type="http://schemas.openxmlformats.org/officeDocument/2006/relationships/image" Id="rId230"/><Relationship Target="media/document_image_rId231.jpeg" Type="http://schemas.openxmlformats.org/officeDocument/2006/relationships/image" Id="rId231"/><Relationship Target="media/document_image_rId232.jpeg" Type="http://schemas.openxmlformats.org/officeDocument/2006/relationships/image" Id="rId232"/><Relationship Target="media/document_image_rId233.jpeg" Type="http://schemas.openxmlformats.org/officeDocument/2006/relationships/image" Id="rId233"/><Relationship Target="media/document_image_rId234.jpeg" Type="http://schemas.openxmlformats.org/officeDocument/2006/relationships/image" Id="rId234"/><Relationship Target="media/document_image_rId235.jpeg" Type="http://schemas.openxmlformats.org/officeDocument/2006/relationships/image" Id="rId235"/><Relationship Target="media/document_image_rId236.jpeg" Type="http://schemas.openxmlformats.org/officeDocument/2006/relationships/image" Id="rId236"/><Relationship Target="media/document_image_rId237.jpeg" Type="http://schemas.openxmlformats.org/officeDocument/2006/relationships/image" Id="rId237"/><Relationship Target="media/document_image_rId238.jpeg" Type="http://schemas.openxmlformats.org/officeDocument/2006/relationships/image" Id="rId238"/><Relationship Target="media/document_image_rId239.jpeg" Type="http://schemas.openxmlformats.org/officeDocument/2006/relationships/image" Id="rId239"/><Relationship Target="media/document_image_rId240.jpeg" Type="http://schemas.openxmlformats.org/officeDocument/2006/relationships/image" Id="rId240"/><Relationship Target="media/document_image_rId241.jpeg" Type="http://schemas.openxmlformats.org/officeDocument/2006/relationships/image" Id="rId241"/><Relationship Target="media/document_image_rId242.jpeg" Type="http://schemas.openxmlformats.org/officeDocument/2006/relationships/image" Id="rId242"/><Relationship Target="media/document_image_rId243.jpeg" Type="http://schemas.openxmlformats.org/officeDocument/2006/relationships/image" Id="rId243"/><Relationship Target="media/document_image_rId244.jpeg" Type="http://schemas.openxmlformats.org/officeDocument/2006/relationships/image" Id="rId244"/><Relationship Target="media/document_image_rId245.jpeg" Type="http://schemas.openxmlformats.org/officeDocument/2006/relationships/image" Id="rId245"/><Relationship Target="media/document_image_rId246.jpeg" Type="http://schemas.openxmlformats.org/officeDocument/2006/relationships/image" Id="rId246"/><Relationship Target="media/document_image_rId247.jpeg" Type="http://schemas.openxmlformats.org/officeDocument/2006/relationships/image" Id="rId247"/><Relationship Target="media/document_image_rId248.jpeg" Type="http://schemas.openxmlformats.org/officeDocument/2006/relationships/image" Id="rId248"/><Relationship Target="media/document_image_rId249.jpeg" Type="http://schemas.openxmlformats.org/officeDocument/2006/relationships/image" Id="rId249"/><Relationship Target="media/document_image_rId250.jpeg" Type="http://schemas.openxmlformats.org/officeDocument/2006/relationships/image" Id="rId250"/><Relationship Target="media/document_image_rId251.jpeg" Type="http://schemas.openxmlformats.org/officeDocument/2006/relationships/image" Id="rId251"/><Relationship Target="media/document_image_rId252.jpeg" Type="http://schemas.openxmlformats.org/officeDocument/2006/relationships/image" Id="rId252"/><Relationship Target="media/document_image_rId253.jpeg" Type="http://schemas.openxmlformats.org/officeDocument/2006/relationships/image" Id="rId253"/><Relationship Target="media/document_image_rId254.jpeg" Type="http://schemas.openxmlformats.org/officeDocument/2006/relationships/image" Id="rId254"/><Relationship Target="media/document_image_rId255.jpeg" Type="http://schemas.openxmlformats.org/officeDocument/2006/relationships/image" Id="rId255"/><Relationship Target="media/document_image_rId256.jpeg" Type="http://schemas.openxmlformats.org/officeDocument/2006/relationships/image" Id="rId256"/><Relationship Target="media/document_image_rId257.jpeg" Type="http://schemas.openxmlformats.org/officeDocument/2006/relationships/image" Id="rId257"/><Relationship Target="media/document_image_rId258.jpeg" Type="http://schemas.openxmlformats.org/officeDocument/2006/relationships/image" Id="rId258"/><Relationship Target="media/document_image_rId259.jpeg" Type="http://schemas.openxmlformats.org/officeDocument/2006/relationships/image" Id="rId259"/><Relationship Target="media/document_image_rId260.jpeg" Type="http://schemas.openxmlformats.org/officeDocument/2006/relationships/image" Id="rId260"/><Relationship Target="media/document_image_rId261.jpeg" Type="http://schemas.openxmlformats.org/officeDocument/2006/relationships/image" Id="rId261"/><Relationship Target="media/document_image_rId262.jpeg" Type="http://schemas.openxmlformats.org/officeDocument/2006/relationships/image" Id="rId262"/><Relationship Target="media/document_image_rId263.jpeg" Type="http://schemas.openxmlformats.org/officeDocument/2006/relationships/image" Id="rId263"/><Relationship Target="media/document_image_rId264.jpeg" Type="http://schemas.openxmlformats.org/officeDocument/2006/relationships/image" Id="rId264"/><Relationship Target="media/document_image_rId265.jpeg" Type="http://schemas.openxmlformats.org/officeDocument/2006/relationships/image" Id="rId265"/><Relationship Target="media/document_image_rId266.jpeg" Type="http://schemas.openxmlformats.org/officeDocument/2006/relationships/image" Id="rId266"/><Relationship Target="media/document_image_rId267.jpeg" Type="http://schemas.openxmlformats.org/officeDocument/2006/relationships/image" Id="rId267"/><Relationship Target="media/document_image_rId268.jpeg" Type="http://schemas.openxmlformats.org/officeDocument/2006/relationships/image" Id="rId268"/><Relationship Target="media/document_image_rId269.jpeg" Type="http://schemas.openxmlformats.org/officeDocument/2006/relationships/image" Id="rId269"/><Relationship Target="media/document_image_rId270.jpeg" Type="http://schemas.openxmlformats.org/officeDocument/2006/relationships/image" Id="rId270"/><Relationship Target="media/document_image_rId271.jpeg" Type="http://schemas.openxmlformats.org/officeDocument/2006/relationships/image" Id="rId271"/><Relationship Target="media/document_image_rId272.jpeg" Type="http://schemas.openxmlformats.org/officeDocument/2006/relationships/image" Id="rId272"/><Relationship Target="media/document_image_rId273.jpeg" Type="http://schemas.openxmlformats.org/officeDocument/2006/relationships/image" Id="rId273"/><Relationship Target="media/document_image_rId274.jpeg" Type="http://schemas.openxmlformats.org/officeDocument/2006/relationships/image" Id="rId274"/><Relationship Target="media/document_image_rId275.jpeg" Type="http://schemas.openxmlformats.org/officeDocument/2006/relationships/image" Id="rId275"/><Relationship Target="media/document_image_rId276.jpeg" Type="http://schemas.openxmlformats.org/officeDocument/2006/relationships/image" Id="rId276"/><Relationship Target="media/document_image_rId277.jpeg" Type="http://schemas.openxmlformats.org/officeDocument/2006/relationships/image" Id="rId277"/><Relationship Target="media/document_image_rId278.jpeg" Type="http://schemas.openxmlformats.org/officeDocument/2006/relationships/image" Id="rId278"/><Relationship Target="media/document_image_rId279.jpeg" Type="http://schemas.openxmlformats.org/officeDocument/2006/relationships/image" Id="rId279"/><Relationship Target="media/document_image_rId280.jpeg" Type="http://schemas.openxmlformats.org/officeDocument/2006/relationships/image" Id="rId280"/><Relationship Target="media/document_image_rId281.jpeg" Type="http://schemas.openxmlformats.org/officeDocument/2006/relationships/image" Id="rId281"/><Relationship Target="media/document_image_rId282.jpeg" Type="http://schemas.openxmlformats.org/officeDocument/2006/relationships/image" Id="rId282"/><Relationship Target="media/document_image_rId283.jpeg" Type="http://schemas.openxmlformats.org/officeDocument/2006/relationships/image" Id="rId283"/><Relationship Target="media/document_image_rId284.jpeg" Type="http://schemas.openxmlformats.org/officeDocument/2006/relationships/image" Id="rId284"/><Relationship Target="media/document_image_rId285.jpeg" Type="http://schemas.openxmlformats.org/officeDocument/2006/relationships/image" Id="rId285"/><Relationship Target="media/document_image_rId286.jpeg" Type="http://schemas.openxmlformats.org/officeDocument/2006/relationships/image" Id="rId286"/><Relationship Target="media/document_image_rId287.jpeg" Type="http://schemas.openxmlformats.org/officeDocument/2006/relationships/image" Id="rId287"/><Relationship Target="media/document_image_rId288.jpeg" Type="http://schemas.openxmlformats.org/officeDocument/2006/relationships/image" Id="rId288"/><Relationship Target="media/document_image_rId289.jpeg" Type="http://schemas.openxmlformats.org/officeDocument/2006/relationships/image" Id="rId289"/><Relationship Target="media/document_image_rId290.jpeg" Type="http://schemas.openxmlformats.org/officeDocument/2006/relationships/image" Id="rId290"/><Relationship Target="media/document_image_rId291.jpeg" Type="http://schemas.openxmlformats.org/officeDocument/2006/relationships/image" Id="rId291"/><Relationship Target="media/document_image_rId292.jpeg" Type="http://schemas.openxmlformats.org/officeDocument/2006/relationships/image" Id="rId292"/><Relationship Target="media/document_image_rId293.jpeg" Type="http://schemas.openxmlformats.org/officeDocument/2006/relationships/image" Id="rId293"/><Relationship Target="media/document_image_rId294.jpeg" Type="http://schemas.openxmlformats.org/officeDocument/2006/relationships/image" Id="rId294"/><Relationship Target="media/document_image_rId295.jpeg" Type="http://schemas.openxmlformats.org/officeDocument/2006/relationships/image" Id="rId295"/><Relationship Target="media/document_image_rId296.jpeg" Type="http://schemas.openxmlformats.org/officeDocument/2006/relationships/image" Id="rId296"/><Relationship Target="media/document_image_rId297.jpeg" Type="http://schemas.openxmlformats.org/officeDocument/2006/relationships/image" Id="rId297"/><Relationship Target="media/document_image_rId298.jpeg" Type="http://schemas.openxmlformats.org/officeDocument/2006/relationships/image" Id="rId298"/><Relationship Target="media/document_image_rId299.jpeg" Type="http://schemas.openxmlformats.org/officeDocument/2006/relationships/image" Id="rId299"/><Relationship Target="media/document_image_rId300.jpeg" Type="http://schemas.openxmlformats.org/officeDocument/2006/relationships/image" Id="rId300"/><Relationship Target="media/document_image_rId301.jpeg" Type="http://schemas.openxmlformats.org/officeDocument/2006/relationships/image" Id="rId301"/><Relationship Target="media/document_image_rId302.jpeg" Type="http://schemas.openxmlformats.org/officeDocument/2006/relationships/image" Id="rId302"/><Relationship Target="media/document_image_rId303.jpeg" Type="http://schemas.openxmlformats.org/officeDocument/2006/relationships/image" Id="rId303"/><Relationship Target="media/document_image_rId304.jpeg" Type="http://schemas.openxmlformats.org/officeDocument/2006/relationships/image" Id="rId304"/><Relationship Target="media/document_image_rId305.jpeg" Type="http://schemas.openxmlformats.org/officeDocument/2006/relationships/image" Id="rId305"/><Relationship Target="media/document_image_rId306.jpeg" Type="http://schemas.openxmlformats.org/officeDocument/2006/relationships/image" Id="rId306"/><Relationship Target="media/document_image_rId307.jpeg" Type="http://schemas.openxmlformats.org/officeDocument/2006/relationships/image" Id="rId307"/><Relationship Target="media/document_image_rId308.jpeg" Type="http://schemas.openxmlformats.org/officeDocument/2006/relationships/image" Id="rId308"/><Relationship Target="media/document_image_rId309.jpeg" Type="http://schemas.openxmlformats.org/officeDocument/2006/relationships/image" Id="rId309"/><Relationship Target="media/document_image_rId310.jpeg" Type="http://schemas.openxmlformats.org/officeDocument/2006/relationships/image" Id="rId310"/><Relationship Target="media/document_image_rId311.jpeg" Type="http://schemas.openxmlformats.org/officeDocument/2006/relationships/image" Id="rId311"/><Relationship Target="media/document_image_rId312.jpeg" Type="http://schemas.openxmlformats.org/officeDocument/2006/relationships/image" Id="rId312"/><Relationship Target="media/document_image_rId313.jpeg" Type="http://schemas.openxmlformats.org/officeDocument/2006/relationships/image" Id="rId313"/><Relationship Target="media/document_image_rId314.jpeg" Type="http://schemas.openxmlformats.org/officeDocument/2006/relationships/image" Id="rId314"/><Relationship Target="media/document_image_rId315.jpeg" Type="http://schemas.openxmlformats.org/officeDocument/2006/relationships/image" Id="rId315"/><Relationship Target="media/document_image_rId316.jpeg" Type="http://schemas.openxmlformats.org/officeDocument/2006/relationships/image" Id="rId316"/><Relationship Target="media/document_image_rId317.jpeg" Type="http://schemas.openxmlformats.org/officeDocument/2006/relationships/image" Id="rId317"/><Relationship Target="media/document_image_rId318.jpeg" Type="http://schemas.openxmlformats.org/officeDocument/2006/relationships/image" Id="rId318"/><Relationship Target="media/document_image_rId319.jpeg" Type="http://schemas.openxmlformats.org/officeDocument/2006/relationships/image" Id="rId319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