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0efbb2" w14:textId="c0efbb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на территории земель Осакаровского района на 2026-2030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Осакаровского районного маслихата Карагандинской области от 30 января 2026 года № 44/437.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пастбищах", Осакаровский районный маслихат,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на территории земель Осакаровского района на 2026-2030 годы.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Аппарату Осакаровского районного маслихата в установленном законодательством Республики Казахстан порядке обеспечить размещение настоящего решения на официальном интернет-ресурсе аппарата Осакаровского районного маслихата после его официального опубликования.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председателя постоянной комиссии Осакаровского районного маслихата по законности и правам граждан.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Саккулаков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решением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"30" января 2026 года № 44/437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на территории земель Осакаровского района на 2026- 2030 годы.</w:t>
      </w:r>
    </w:p>
    <w:bookmarkEnd w:id="5"/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План по управлению пастбищами и их использованию на территории земель Осакаровского района на 2026-2030 годы (далее – План)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пастбищах"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29 июля 2024 года № 263 "Об утверждении типового плана по управлению пастбищами и их использованию" (зарегистрирован в Реестре государственной регистрации нормативных правовых актов № 34831).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План по управлению пастбищами и их использованию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разработке Плана учитываются: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данные земельного баланса региона и информационной системы государственного земельного кадастра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сведения геоботанического обследования пастбищ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сведения о скотомогильниках (биометрических ямах), формируемые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реестра скотомогильников (биотермических ям), утвержденными приказом Министра сельского хозяйства Республики Казахстан от 3 февраля 2020 года № 35 (зарегистрирован в Реестре государственной регистрации нормативных правовых актов № 19987);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сведения об объектах пастбищной инфраструктуры и о сервитутах для прогона сельскохозяйственных животных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данные о численности поголовья сельскохозяйственных животных, полученные из базы данных идентификации сельскохозяйственных животных, с указанием их владельцев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таблице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4 к настоящему Плану;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данные о количестве гуртов, отар, табунов, сформированных по видам и половозрастным группам сельскохозяйственных животных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таблице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4 к настоящему Плану;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сведения о численности поголовья сельскохозяйственных животных для выпаса на отгонных пастбищах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таблице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4 к настоящему Плану;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данные об особенностях выпаса сельскохозяйственных животных на культурных и аридных пастбищах, землях лесного, водного фондов и особо охраняемых природных территорий;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рекомендуемые схемы пастбищеоборотов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официальная статистическая информация по статистике животноводства и растениеводства.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План содержит следующие приложения: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правоустанавливающих и идентификационных документов на земельный участок;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схема (карта) с обозначением пастбищ, предназначенных для нужд населения по выпасу сельскохозяйственных животных личного подворья, в том числе общественных пастбищ, на которой указываются границы и площади пастбищ, в том числе общественных пастбищ, предназначенных для нужд населения по выпасу сельскохозяйственных животных личного подворья;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схема (карта) с обозначением рекомендуемых схем пастбищеоборотов, на которой указываются схемы пастбищеоборотов, рекомендуемые на основании геоботанического обследования пастбищ;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схема (карта) с обозначением сервитутов для прогона сельскохозяйственных животных, скотопрогонных трасс и иных объектов пастбищной инфраструктуры, а также скотомогильников (биометрических ям), на которой указываются сервитуты для прогона сельскохозяйственных животных, скотопрогонные трассы, объекты пастбищной инфраструктуры, месторасположение скотомогильников (биометрических ям);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схема (карта) с обозначением пастбищ, которые могут быть предоставлены в землепользование пастбищепользователям;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схема (карта) с обозначением пастбищ, подлежащих резервированию в целях удовлетворения нужд населения по выпасу сельскохозяйственных животных личного подворья, на которой указываются границы и площади пастбищ, подлежащих резервированию в целях удовлетворения нужд населения по выпасу сельскохозяйственных животных личного подворья;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схема размещения поголовья сельскохозяйственных животных на отгонных пастбищах, на которой указываются границы и площади отгонных пастбищ для размещения поголовья сельскохозяйственных животных;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проектное распределение (перераспределение) пастбищ между сельскими населенными пунктами, входящими в сельский округ, на котором указывается схема распределения (перераспределения) пастбищ между сельскими населенными пунктами сельского округа для поголовья сельскохозяйственных животных физических и юридических лиц, не обеспеченных пастбищами;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требования, необходимые для рационального использования пастбищ на соответствующей административно-территориальной единице, к которым относятся: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пастбищ с учетом пастбищеоборотов и источников водопользований;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разбивка площадей пастбищ на отдельные выпасные участки;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чередование участков пастбищ по сезонам года в пространстве и во времени (внутри сезона, года);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ежегодное оставление одного из участков пастбищеоборота без выпаса и сельскохозяйственных животных.</w:t>
      </w:r>
    </w:p>
    <w:bookmarkEnd w:id="35"/>
    <w:bookmarkStart w:name="z59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предельно допустимая норма нагрузки на общую площадь пастбищ по Осакаровскому району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4 с изменением, внесенным решением Осакаровского районного маслихата Карагандинской области от 22.09.2026 </w:t>
      </w:r>
      <w:r>
        <w:rPr>
          <w:rFonts w:ascii="Times New Roman"/>
          <w:b w:val="false"/>
          <w:i w:val="false"/>
          <w:color w:val="000000"/>
          <w:sz w:val="28"/>
        </w:rPr>
        <w:t>№ 55/525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43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земельного баланса региона и информационной системы государственного земельного кадастра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Распределение пастбищ по категориям земель Осакаровского района, тысяч гектаров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земель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земель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 хозяйственного назначения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промышленности, транспорта, связи и иного не сельскохозяйственного назначения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охраняемых природных территорий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355671100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60,056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56,946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105,082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355647000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32,721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44,224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Жулдыз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14,351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11,944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56,574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68,911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355649000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40,417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51,187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27,969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37,155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28,479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39,237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13,313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45,668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53,899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355661000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41,246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49,034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355669000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57,372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66,822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64,694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74,837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97,835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32,657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41,738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33,389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46,015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355679100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33,324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47,807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355681000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48,926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57,206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355689000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67,978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90,664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п.Осакаровка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355630100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п.Молодежный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355657100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870,882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21,824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21,824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54,518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54,518</w:t>
            </w:r>
          </w:p>
        </w:tc>
      </w:tr>
    </w:tbl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Распределение пастбищ населенного пункта, тысяч гектаров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пастбищ, тысяч гектаров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355671100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355647000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Жулдыз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355643100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Жулдыз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36,908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25,908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Маржанкольский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21,895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355661000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24,221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355669000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52,346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24,866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355679100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23,751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25,652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355689000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55,866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п.Осакаровка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355630100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п.Осакаровка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 Молодежный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355657100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 Молодежное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и виды пастбищ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предназначенные для удовлетворения нужд населения по выпасу сельскохозяйственных животных личного подворья, тысяч гектаров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общественные, тысяч гектаров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отгонные, тысяч гектаров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сезонные, тысяч гектаров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аридные, тысяч гектаров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культурные, тысяч гектаров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3. Сведения о собственниках и землепользователях на основании правоустанавливающих и идентификационных документов на земельный участок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собственников, землепользователей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номер/индивидуальный идентификационный номер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 земельного участка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тысяч гектаров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Абдыкалыкова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Абдыкалыкова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Абибулаев А.Н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Абибулаев А.Н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Акимбеков Н.Ж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Акимбеков Н.Ж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Акимбеков Н.Ж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Альжапаров С.Б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Альжапаров С.Б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Шрайманов Азамт Съездович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Шрайманов Азамт Съездович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Шрайманов Азамт Съездович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Байгомуров 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Байдаулетов Тоян Нуржанович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Байдаулетов Тоян Нуржанович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Байдаулетов Тоян Нуржанович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Евразия Инвест LTD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Евразия Инвест LTD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Зализняк ВИ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Кайдаш Л.Г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Монголбай 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09-137-044-498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Монголбай 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09-137-044-499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Нигматзянов 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Нигматзянов 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Нурмагамбетов Д.С.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Нурмагамбетов Д.С.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С.П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С.П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С.П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С.П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Т.П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Савченко А.С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Умаров Ш.А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09-137-045-483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Умаров Ш.А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Умаров Ш.А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Умаров Ш.А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Е.А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Швецков А.А.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Экзеков Т.Р.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Экзеков Т.Р.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Экзеков Р. 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Экзеков Р. 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Яковлев Родион Евгеньевич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Апакашев С.А.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Апакашев С.А.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Апакашев 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 Д.Е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Бодик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Бодик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Жаканов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Жаканова БТ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Жаканова БТ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Жаканова БТ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09-137-026-978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09-137-026-206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Канакиди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Канакиди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Канакиди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Канакиди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Канакиди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Сарсекенов Самет Садыкович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09-137-026-730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Шамордин Кирилл Вячеславович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Кенетаев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Кенетаев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Кенетаев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Лепихин СП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Лущак А.В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Лущак А.В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Нукаев Р 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Растворов ВМ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Айбек Серикбаевич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Тиунов НГ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Чернухина 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Чернухина 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Чернухина 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Чернухина 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Шамордин В.Н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Шведченко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Абдыкалыков Б.Б.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Абдыкалыков Б.Б.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Ельшин Б.Д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09-137-036-271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Ельшин Б.Д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Ельшин Б.Д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Ельшин Б.Д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Ермагамбетова Б.К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Жакупбеков 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Жакупбеков 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Жакупбеков 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Жакупбеков 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Жакупбеков 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Исабеков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М.Н.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09-137-036-284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М.Н.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Кузембаев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Кузембаев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Омарбеков Б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Омарбеков Б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Омарбеков Б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Омарбеков Б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Омарбеков Б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Омарбеков Б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Омарбеков Б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Омарбеков Б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Омарбеков Б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Омарбеков Б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Сарсекенов 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Яковлев В.А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Тулегенов 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Тулегенов 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Токенов ТС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РЕ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РЕ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РЕ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АБ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АБ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АБ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АБ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Лега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Яковлев В.А.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Яковлев В.А.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Уримхан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Уримхан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Экзеков Р.Т.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09-137-019-747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Бухлов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Бухлов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Бухлов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Бухлов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Бухлов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Бухлов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Бухлов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ВҰшкин НВ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ВҰшкин НВ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ВҰшкин НВ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Грицман С.В.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09-137-019-869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Грицман С.В.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09-137-019-870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Грицман С.В.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Грицман С.В.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Грицман С.В.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Грицман С.В.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Грицман С.В.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Грицман С.В.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Гончаренко В.Ф.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Гончаренко В.Ф.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Доронин НВ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Долголаптев И.Е.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Долголаптев И.Е.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Ермолаев Е.М (чс)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Естифеев К.С. (ч/с)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09-137-019-756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Естифеев К.С. (ч/с)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Завилохин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Завилохин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Завилохин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Сардов С.Н.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Топалов Иван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Сардов С.Н.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Сардов С.Н.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Сардов С.Н.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Сардов С.Н.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Топалов Иван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Топалов Иван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Лемешева НВ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Лемешева НВ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Лемешева НВ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Лемешева НВ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Лемешева НВ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Магомадов СВ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Магомадов СВ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Слугин ЮГ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Слугин ЮГ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Сарваниди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Сарваниди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Сарваниди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Сарваниди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Сарваниди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Скажутин Анатолий Анатольевич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09-137-019-1056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Скажутин Анатолий Анатольевич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 ЮС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 ЮС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 ЮС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Салимов Р 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Салимов Р 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Тауберт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Тауберт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Топалов ДИ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Чолакиди 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Штель ВР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Эммерих ВК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09-137-019-873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Эммерих ВК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Эммерих ВК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Эммерих ВК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Эммерих ВК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Эммерих ВК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Эммерих ВК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Эммерих ВК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Эммерих ВК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Эммерих ВК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09-137-019-753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09-137-019-224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09-137-019-940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Смайль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Смайль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Смайль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Красноперов 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Мугарав Бахытжан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Акынов ТХ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Бердин М.Г.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Бердин М.Г.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Бутеев К.К.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Бутеев К.К.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Вострикова З.И.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Вострикова З.И.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Вострикова З.И.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Вострикова З.И.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Вострикова З.И.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Галеев Ю.Л.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Галеев Ю.Л.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Галеев Ю.Л.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Дедуренко И.М. (трансф)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Дмитриев Сергей Федорович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Дмитриев Сергей Федорович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Дмитриев Сергей Федорович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Койбагаров Б.Ж.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Койбагаров Б.Ж.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Ланкевич В.Б.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Ланкевич В.Б.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Ланкевич В.Б.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Нокин К.К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Стасюк 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Стасюк 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Стасюк 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Ульянин А.С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Ульянин А.С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Ульянин А.С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 Усман Бухаевич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 Усман Бухаевич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 Усман Бухаевич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Габайдулин ФР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Кобенов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Кобенов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Каумбеков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Каумбеков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Макаркин 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Макаркин 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Макаркин 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Рахменова Г.Н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Рахменова Г.Н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Рахменова Г.Н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Ракижанов 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Ракижанов 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ТГ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Рахман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Рахман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Еркуат Токенович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Ахмеров МЖ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Ахмеров МЖ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Ахмеров МЖ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Ахмеров МЖ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Ахмеров МЖ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Анисимов Сергей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Анисимов Сергей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Бисимбаев Т.Б(нас.пун)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09-137-024-496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Горбачев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Карташов П.П (нас.пун)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09-137-024-694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Касумов 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Мазурик ВИ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Мазурик ВИ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Назаров ЮВ (нас.пун)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09-137-024-676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Нурулов РН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Пучков АЕ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Пучков АЕ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 АП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 АП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 АП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Попов Денис Алексеевич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 АП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Ранерт В.В.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Ранерт В.В.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Риммер СВ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Риммер СВ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Свирин Н.Ю.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Судариков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Судариков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Сыродеев СВ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Сыродеев СВ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Сыродеев СВ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Сыродеев СВ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Семенюк 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Семенюк 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Семенюк 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Семенюк 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Семенюк 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Сигарев В.М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Сигарев В.М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Красноперов 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09-137-024-675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Семенюк В.В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Газиев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Газиев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Шрайманов А.С.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Шрайманов А.С.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Бузаилов Нурлан Аманжолович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Абдилдаева Айжан Абдилдаевна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Мугарав Бахытжан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Хамеш Ерболат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09-137-024-741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Роганов Василий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Роганов Василий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Титов Сергей Павлович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Головченко Сергей Анатольевич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Мизам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Сексембаев ЖК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Тунгатаров Аян Маратович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Тунгатаров Аян Маратович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Баукенова Рабига Танаторовна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Абилсеитов К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Ошақпай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Ошақпай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Ошақпай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Айтжанов ЖО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Айтжанов КО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Алиякпаров Ж.Е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Алиякпаров Ж.Е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Алиякпаров Ж.Е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 Николай Германович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 Николай Германович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 Николай Германович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Бейсембеков КК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Динишева Бакыт, Динишев Нурсултан Сансызбаевич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Есжанов ЖМ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Есжанов 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Есжанов 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Жакупбаев ДК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Жетписбаева С.А.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Жетписбаева С.А.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Жолмагамбетов С.Р.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09-137-003-165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Жолмагамбетов С.Р.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Жолмагамбетов С.Р.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Жолмагамбетов С.Р.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Жолмагамбетов С.Р.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Жолмагамбетов С.Р.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Жолмагамбетов С.Р.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Жолмагамбетов С.Р.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Смаилова 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Жапарова 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Жапарова 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Имашев У.Ш.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Имашев У.Ш.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Карабаев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Муканова БТ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Муканова БТ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Омарханов ЕБ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Омарханов ЕБ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Омарханов ЕБ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Рублева М.Т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Рублева М.Т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Рублева М.Т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Садвакасова БО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Садвакасова БО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Садвакасова БО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Секербаев ДТ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Такежанов А.Е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Кулубеков А.А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Бейсенбеков 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09-137-004-083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Рахманова Дамели Куктубаевна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Бейсенбиев Талгат Сейтжанович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Бейсенбиев Талгат Сейтжанович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Еспаев Нуржан Жанабаевич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Жуманбаев Д.Б.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Земеров 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Маурер Тимофей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АЕ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АЕ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АЕ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АЕ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Шолатаев А.К.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Шолатаев А.К.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Нурмагамбетов ЖД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Уябеков Г.О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Уябеков Г.О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09-137-002-107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Сагимбаев ТТ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Сагимбаев ТТ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Сагимбаев ТТ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Сагимбаев ТТ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Сагимбаев ТТ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ТС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ТС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Томашинов ТБ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АЖ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Шолатаев Ж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Денесюк.С.А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Денесюк.С.А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Денесюк.С.А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Нугуманов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Нугуманов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Даутбаева Дина Сагындыковна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Даутбаева Дина Сагындыковна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Баканов 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Баканов 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Божай Кавдраш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Борчашвили 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Вороновский НП /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Газаман А.М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Газаман А.М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Головченко С.А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Головченко С.А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Гришаев ВН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Гришаев ВН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Карлов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Карлов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Карлов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Карпеченков ВИ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 Н.С.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Ковель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Кучеренко Н.С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Лингерт ВГ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Лингерт ВГ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Мирошников ДВ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Мирошников ДВ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Мирошников ДВ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Мирошников ДВ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Мирошников ДВ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Ушакова И.В.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Ушакова И.В.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Пята ВМ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Ринг ЮЮ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Ринг ЮЮ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Ринг ЮЮ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Салтаева Т.К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Салтаева Т.К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Чайко АВ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Чайко АВ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 ИГ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 ИГ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Козьяков Ю.Ю.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Абабий С.Ю.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ЕЕ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ЕЕ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ЕЕ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ЕЕ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ЕЕ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Ахмеджанов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Бажбанов Нурсултан Айтбекович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Бажбанов Нурсултан Айтбекович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Бажбанов Нурсултан Айтбекович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Бажбанов Нурсултан Айтбекович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Байгошкарова РЕ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Волков В.А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Вегеле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Дакаев ХД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Жекебаев Д 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Есильбаев БУ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Енин 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Енин 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Енин 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Енин 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Кошкимбаев С.М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Кошкимбаев С.М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Кошкимбаев 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Кошкимбаев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Калугина НВ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Конох В.Б.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Лонская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Лущак А.В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Лущак А.В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Михельсон 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Михельсон 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Михельсон 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Михельсон 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Мацюк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Мацюк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Панаев ШЮ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Рахимова Д.К.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Рахимова Д.К.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Судариков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Судариков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Судариков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Судариков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Судариков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Судариков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Судариков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Судариков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Судариков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Сердюк 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Сердюк 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Садиров СГ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Садиров СГ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Суппес В.О.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Трофимович ЕВ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Турежанова ДШ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Утельбаева ГД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Цыганков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Чуприн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 АЮ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 АЮ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 АЮ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 АЮ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 АЮ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 АЮ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 АЮ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09-137-012-417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Шахтимиров АБ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Фризен Яна Владимировна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Шахмерденов Т.Т.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Шахмерденов Т.Т.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Шахмерденов Т.Т.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Фризен Яна Владимировна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Фризен Яна Владимировна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Шахмерденов Т.Т.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Шахмерденов Т.Т.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Фризен Яна Владимировна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Деревянко Людмила Владимировна, Шуляк Лидия Владимировна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Деревянко Людмила Владимировна, Шуляк Лидия Владимировна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Шалабаев Капкен Жукунович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Шалабаев Капкен Жукунович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Шалабаев Капкен Жукунович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Шалабаев Капкен Жукунович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Шмидт Д.В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Сафроненков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Каталов С.Ю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Мұхамбедин Мадиар Кендебайұлы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09-137-011-450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Мұхамбедин Мадиар Кендебайұлы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Мұхамбедин Мадиар Кендебайұлы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09-137-011-454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Балтабеков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Балтабеков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Бартенев СГ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Бекешев МС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09-137-014-687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Бекешев МС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09-137-014-688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Стрельцов Никита Юрьевич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Естифеев К.С. (ч/с)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Женисхан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Исабеков МТ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Исабеков МТ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Исабеков МТ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Казаков Ю.А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Казаков Ю.А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Казаков Ю.А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Казаков Ю.А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Казаков Ю.А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Каражигитова БС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Купавцов 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Лущак АВ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Лущак АВ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Лущак АВ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Лущак АВ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Маукенов КУ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Маукенов КУ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Павлова Мария Васильевна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Павлова Мария Васильевна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Павлова Мария Васильевна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Павлова Мария Васильевна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Павлова Мария Васильевна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Павлова Мария Васильевна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Поляков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Ранерт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Торебекова Кулзайра Нуркабденовна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Қалыбек Абылхаир Саятұлы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Қалыбек Абылхаир Саятұлы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Цвенгер Е.И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Цвенгер Е.И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Цвенгер Е.И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 Аслан Юсупович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Барановская НВ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Барановская НВ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Шмидт Д.В.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Сафроненков Виктор Валериевич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09-137-014-320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Мұхамбедин Мадиар Кендебайұлы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Фризен Яна Владимировна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Ахмеров МЖ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Ахмеров МЖ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Баландюк Татьяна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Пшеничникова Г.В.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Пшеничникова Г.В.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Пшеничникова Г.В.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Пшеничникова Г.В.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Пшеничникова Г.В.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Богданов В.И.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Боровских Е.Д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Бычкова ТФ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Бычкова ТФ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Бычкова ТФ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Бычкова ТФ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Воробьев 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Степанов Вячеслав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Степанов Вячеслав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Степанов Вячеслав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Евграфьев БМ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Евграфьев БМ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Естифеев К.С. (ч/с)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Зайде ЕА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Зайде ЕА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Казаков 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Казаков 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Роганов Василий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Кислов 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Кислов 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Кислов 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Кислов 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Кислов 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Ковалев В.И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09-137-023-194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Лазаренко ЮВ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Лазаренко ЮВ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Лазаренко ЮВ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Лазаренко ЮВ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Лазаренко ЮВ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Литвинко С.Д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Литвинко С.Д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Луценко К.И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Луценко К.И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Матюшко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Владислав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Маковецкий 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Маковецкий 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Пивкин 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Пивкин 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Попандопуло ЕВ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Погребной НБ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Погребной НБ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Потапов В.В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Роганов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Роганов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Роганов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Саульян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Саульян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Саульян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Саульян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Саульян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Саульян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Саульян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Солодовников Евгений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Слепов А.В.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Слепов А.В.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Травнев Александр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Травнев Александр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Хутинаев ВВ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Чеботорян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Чеботорян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Чеботорян АГ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Чижиков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Чижиков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Чижиков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Чижиков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Чижиков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Чижиков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Чижиков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Чижиков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Чижиков АА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Субботин В.С.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09-137-023-610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Ямковой В.В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Соболевская Т.И.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Ашимова А.Е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Ашимова А.Е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Ашимова А.Е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Ашимова А.Е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Шрайманов Азамт Съездович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Шрайманов Азамт Съездович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Кривошеев П.К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Асербаев 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Асербаев 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09-137-039-011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Асербаев 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09-137-039-120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Безногов 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Кавдраш Хурметбек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Кавдраш Хурметбек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Кавдраш Хурметбек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Кавдраш Хурметбек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Кавдраш Хурметбек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Кавдраш Хурметбек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Барановский ВЛ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Барановский ВЛ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Барановский ВЛ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Барановский ВЛ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Беломестнов АИ (трансф)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Беломестнов АИ (трансф)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Дерикот 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Дерикот 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Евразия Инвест LTD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09-137-038-288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Евразия Инвест LTD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09-137-038-289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Т.А.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Железняк ВГ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Железняк ВГ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Илисов 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Кислов 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Кислов 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Красов 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Красов 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09-137-039-091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Евразия Инвест LTD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Лега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Лега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Лега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Полукаров ВИ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Полукаров ВИ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Сакишева 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Сакишева 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Спиридонова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Умаров 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Умаров 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Уримхан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Уримхан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Уримхан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Уримхан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Уримхан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Уримхан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Уримхан Байболат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Каракисиди Константин Юрьевич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ЕА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Ширинских Д.А.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Ширинских Д.А.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Ширинских Д.А.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Ширинских Д.А.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Ширинских Д.А.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Экзеков 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Яковлев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Яковлев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Яковлев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Яковлев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Яковлев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Яковлев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Габайдуллина 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Габайдуллина 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Савченко 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Бухаев А.М.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Ахмедов Абдулгамид Джамалович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09-137-039-158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Барановский Виктор Леонидович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Ахмеров.А.Ж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Ахмеров.А.Ж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Платонова.О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Баукенова.Р.Т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Баукенова.Р.Т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Хавдряш Хуандах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Хавдряш Хуандах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Хавдряш Хуандах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Домрин.В.В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Домрин.В.В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Хабдай Айнур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Хабдай Айнур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Жумабаева А.Т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Жумабаева А.Т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Ибрагимова.В.К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Ибрагимова.В.К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Ибрагимова.В.К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Кивелов.И.А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Козьякова.Л.И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Козьякова.Л.И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Козьякова.Л.И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Козьякова.Л.И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Козьякова.Л.И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Катков.В.Г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Катков.В.Г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Катков.В.Г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Козьяков Ю.Ю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09-137-055-700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Козьяков Ю.Ю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09-137-055-698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Козьяков Ю.Ю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09-137-055-699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Козьяков Ю.Ю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09-137-055-697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Козьяков Ю.Ю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Козьяков Ю.Ю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Козьяков Ю.Ю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Козьяков Ю.Ю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Козьяков Ю.Ю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Козьяков Ю.Ю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Козьяков Ю.Ю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Козьяков Ю.Ю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Ниязбаева.Н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Хавал Хайлаубай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Рахман Кабыл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Рахменова.Г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Сатдаров.Р.Ф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Сатдаров.Р.Ф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Сатдаров.Р.Ф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Сатдаров.Р.Ф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Сатдаров.Р.Ф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Сатдаров.Р.Ф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Сатдаров.Р.Ф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Зулхарнай Серикболд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Зулхарнай Серикболд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Сабийхан.Чаймурат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Тоқталхан 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Тоқталхан 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Тоқталхан 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09-137-055-656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Хилько.С.П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Хамеш Зейнелхан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Хамеш Зейнелхан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Хавсамет Жанабил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Рахман Абіл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Идрисов.Т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Кобжанов.Н.С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Богданов Н.В.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09-137-005-460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Макишев Г.Ж.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Дакаев ХД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Мусина Райхан Бакиевна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Рахманова Дамели Куктубаевна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09-137-005-459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Абдоллаев С.С.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Сембекова Сафура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Алпысбаев Д.Г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Апакашев Сагынжан Апакашович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Апакашев Сагынжан Апакашович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Бабайцев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Идирисов К.Ж.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Идирисов К.Ж.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Идирисов К.Ж.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Горяев 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Дакаев ХД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Межидов Ислам Авалович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Дакаев 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Дакаев 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Ещанов БА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КЖ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Летута ВН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Летута ВН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Летута ВН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Летута ВН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Летута ВН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Морозов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Морозов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Морозов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Морозов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Морозов АИ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Морозов ВИ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Морозов ВИ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Нугуманов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Нугуманов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Нугуманов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Пасько НИ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Пасько НИ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Пасько НИ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Б.Б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Тайшубеков ЕШ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Тайшубеков ЕШ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Тугамбаев 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Туганбаев 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Тугамбаев 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Тахаев ШМ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09-137-009-466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Тахаев ШМ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09-137-009-467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Тойкенов С.А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Тугамбаев 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Толеутаева 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Джамалдинова Шаринат Мовлдиевна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Шрайманов Азамт Съездович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Даку КН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Д.Ж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09-137-043-032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Д.Ж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Молдабаева 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Молдабаева 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КК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КК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Смаиль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Хамеш Ж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Хамеш Ж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09-137-042-335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Хамеш Ж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Карабаев ЕЕ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Хуат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Хуат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Газиев Джахар Усманович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Ачкасов 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Гельдыева ОА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Дадажанова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Дмитриев Сергей Федорович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Зуева Г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Керимов Г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Куковский Ю 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Муслимов МБ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Матяш ВА(нас.пун)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09-137-049-056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Матяш ВА(нас.пун)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Мунтян В.П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Никонов 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Никонов 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Олейник Вячеслав Вячеславович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Ропот А.К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Ропот А.К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Ропот СК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Ропот И.К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Исакова Лейла Таждиевн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Швец С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Швец С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Шериев 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Петриди М И (нас.пун)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09-137-049-443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Петриди М И (нас.пун)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09-137-049-474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Стасюк 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Тайшикова Ж.Е новое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Ульянин А.С.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Каирбеков Н.А.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Каирбеков Н.А.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Бауккенова Рабига Танаторовна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Жалдыбаев Ерканат Токенович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09-137-050-171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Абилдаев А.С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Абилдаев А.С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Акынов Т.Х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Хавдряш 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Герасименя Э.С.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Герасименя Э.С.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Герасименя Э.С.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Иксанова КД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Иксанова КД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Иксанова КД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Молдабаева К.С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Нурпеисов КК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 Ю.Ю.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"КОРОЛЕНКО"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Турдышева 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Тулеуов К.Е (нас.пун.)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09-137-040-156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Тулеуов К.Е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ЕА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Экзекова Т.Р.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Экзекова Т.Р.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Мурсалимов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Хамеш Ж.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 Андрей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Нуркенов Амантай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Кусаинова Карлыгаш Джантаевна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Шарафудинов Зинур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Подвигин Владимир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Аникин Евгений Евгеньевич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Мишел Нұға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Нэгдэлхаан Сарай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Логинов Василий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Логинов Василий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Хинаят Озат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Жусупов Жандос Койшыбаевич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09-137-004-144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Аникеев А.И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Вороновский В.В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Баканов А.М.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Гришаев А.Н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Баканов А.А.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Воронов С.А.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Воронов Александр Алексеевич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Чайко Евгений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Воронова Елена Владимировна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Воронова Елена Владимировна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Оналхан Таубахан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Тимощук А.А.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Тимощук А.А.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Костелей Е.Ю.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Дакаев Хасан Данилович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Стасюк А.Б.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Стасюк А.Б.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Гришаков В.Г.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Кенетаев Аян Курмашович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Газиев Усман Лукманович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09-137-042-378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Секербаев Дулат Турханович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Мунтян Валерий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Майлыбаев Алмас Ерсенович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Майлыбаев Алмас Ерсенович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Головченко Елена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Головченко Елена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Головченко Елена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Петриди Валерий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Петриди Валерий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Смаль Амет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Травнев Александр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Лингерт Олег Теодорович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Мацюк Анатолий Аркадьевич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Мацюк Анатолий Аркадьевич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Барановская Наталья Валентиновна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Барановская Наталья Валентиновна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Суровикина Мария Михайловна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Турежанов Марат Аубакирович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Турежанов Марат Аубакирович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Асербаев Азамат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Галина Павловна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Чолокиди Галина Павловна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Мирошников Дмитрий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Мирошников Дмитрий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Мирошников Дмитрий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Мирошников Дмитрий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Аябек Кайратович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Мамарбек Турсын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Серикбаева Кызылгуль Телюбаевна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 Д. 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Еспаев Нурболат Жанабаевич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Габайдулин Файзула Рахматулович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Есбол Мухамет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Есбол Мухамет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Скажутина Надежда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Петриди Валерий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Петриди Валерий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Петриди Валерий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09-137-059-161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Габайдулин Файзула Рахматулович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Омарбеков Дархан Баянович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Кузин Виталий Валентинович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Гришаева Анастасия Владимировна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 Геннадий Гельмудович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Есжанов Жаксылык Мухамедрихамович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Смайль Болоот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Кляйних Евгений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Абеуов Сабырбек Шокенович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Дундуков Виталий Сергеевич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Дундуков Виталий Сергеевич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Габайдулин Файзула Рахматулович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Габайдулин Файзула Рахматулович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Фризен Яна Владимировна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Фризен Яна Владимировна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Хамеш Зейнелхан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Хамеш Зейнелхан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Полукаров Виктор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Шалабаев Капкен Жукунович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Шалабаев Капкен Жукунович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Агросинтез-ХХІ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Бахам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Бахам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Камкор 2014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Камкор 2014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Камкор 2014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Молодежное-2012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Молодежное-2012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09-137-045-028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Молодежное-2012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Рустам 2015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Подхоз-2050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"Кар-Агро"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"Кар-Агро"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"Кар-Агро"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"Коммунар-2016"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"TAMYR-2022"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"Канонус"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"Канонус"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Ишим"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"Баетов-2050"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"Мечта 2024"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09-137-045-157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"Дахар 2019"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09-137-044-532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09-137-026-934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09-137-027-935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09-137-027-948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"Зерновая компания-Достык"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"Зерновая компания-Достык"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"Зерновая компания-Достык"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"Зерновая компания-Достык"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"Зерновая компания-Достык"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"Жатва-В.В."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"Жатва-В.В."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"Жатва-В.В."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"Жатва-В.В."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"Жатва-В.В."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"Жатва-В.В."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"Коммунар-2016"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"Коммунар-2016"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БИГ-2019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"Вергина"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"AgriumKZ"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"Ақторе"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"Ақторе"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09-137-027-203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Бахам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Евразия Инвест LTD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Евразия Инвест LTD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Евразия Инвест LTD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Евразия Инвест LTD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Евразия Инвест LTD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Евразия Инвест LTD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Евразия Инвест LTD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"Канонус"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"Іскер-ЭК"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"Ильяс-2050"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"Ильяс-2050"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"Asia track еngineering"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"Asia track еngineering"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"Asia track еngineering"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"Asia track еngineering"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"Asia track еngineering"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"Asia track еngineering"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"Asia track еngineering"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09-137-036-267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"Asia track еngineering"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"Asia track еngineering"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"Астана Өрнек НС"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"Астана Өрнек НС"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"Астана Өрнек НС"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"Астана Өрнек НС"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"Астана Өрнек НС"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"Астана Өрнек НС"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"Астана Өрнек НС"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"Астана Өрнек НС"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"Салтанат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"Салтанат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09-137-036-320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"Салтанат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"Салтанат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09-137-037-004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 В.В.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 В.В.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 В.В.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 В.В.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 В.В.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 В.В.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 В.В.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 В.В.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 В.В.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 В.В.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Ишимское и 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Ишим-2012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Диқан ЖШС(нас.пун)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09-137-019-946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"Аграферма2017"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09-137-020-275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"IGETES"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09-137-020-277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"IGETES"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09-137-020-276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"Agro profit-2050"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"Agro profit-2050"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"Колос-В.Р."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"ВЕЛЕС-1991"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"ВЕЛЕС-1991"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"ВЕЛЕС-1991"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"ИРС-2022"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"ИРС-2022"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"IGETES"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"Ямковой"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"Ямковой"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"Ямковой"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09-137-020-201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09-137-051-175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09-137-051-174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Урожайное-2050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Урожайное-2050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"Altair-ltd"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"Altair-ltd"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"Коммунар-2016"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09-137-052-039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Едірей+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Едірей+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Едірей+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Едірей+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Едірей+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Едірей+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Едірей+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Едірей+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Бүркіт 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Бүркіт 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Бүркіт 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Иртышское-2015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Иртышское-2015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Иртышское-2015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Иртышское-2015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Иртышское-2015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Иртышское-2015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"КАУСАР 1990"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"КАУСАР 1990"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"КАУСАР 1990"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"КАУСАР 1990"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"Үш қара+"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"Үш қара+"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"Үш қара+"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"Үш қара+"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"Титан и Ко"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"Титан и Ко"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"Титан и Ко"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"Титан и Ко"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"Титан и Ко"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"Титан и Ко"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"Титан и Ко"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"КХ ТАЙМАС"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"Беркут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"Беркут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"Нұр Шоқай"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09-137-058-059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ПКФ Агросоюз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Крещеновка +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Крещеновка +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Марзили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Марзили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Марзили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Марзили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ҚазАстық-2012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ҚазАстық-2012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ИЕРА-2014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"Ишим-2012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"Ишим-2012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Стимул-р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Ленда-2014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Ленда-2014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"КазАстык-2020"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"Рассвет В.Р."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"Рассвет В.Р."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Крещеновка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"Б.Аманжол"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"Шатова"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"Шатова"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"Шатова"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"Шатова"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"Шатова"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"Шатова"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"MPG AGRO" МПЖ 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"MPG AGRO" МПЖ 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"MPG AGRO" МПЖ 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"MPG AGRO" МПЖ 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"Санжар-2121"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"Санжар-2121"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"Курган-2020"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"Курган-2020"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"Курган-2020"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"Курган-2020"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09-137-025-040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"Asia track еngineering"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"Asia track еngineering"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09-137-059-275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"Asia track еngineering"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Агро Д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Агро Д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Агро Д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Агро Д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 Нура Артель"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"НурСахиб"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"НурСахиб"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"Беркут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"Алтын Бидай"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09-137-060-095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"QUNDYZDY AGRO"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"Қаймақ-АГРО"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Islam_kz 2050 ЖШС Ислам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Islam_kz 2050 ЖШС Ислам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Islam_kz 2050 ЖШС Ислам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Islam_kz 2050 ЖШС Ислам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Islam_kz 2050 ЖШС Ислам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Islam_kz 2050 ЖШС Ислам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"Астық Осакаровка"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"Астық Осакаровка"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"Астық Осакаровка"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"Астық Осакаровка"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"Астық Осакаровка"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"Астық Осакаровка"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"IGETES" ИГЕТЕС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"Рос-Агро"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"Рос-Агро"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"Рос-Агро"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"Агро Болашак-KZ"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09-137-004-125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"ДаманАгро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"Жана Жер -2050"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"Жана Жер -2050"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"Жана Жер -2050"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"Жана Жер -2050"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"Колос-2017"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"Колос-2017"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"Колос-2017"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"Колос-2017"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"Гагаринское"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Жерұйық-2050ЖШС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"Байтерек 2021"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"Байтерек 2021"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"Байтерек 2021"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"Islam_KZ 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"4 Luck"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"4 Luck"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"STT-Агро"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"Думан-2121"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"Думан-2121"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"Жер-Ана 2070"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"БИГ-2019"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"БИГ-2019"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09-137-002-097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"Алтай"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"Сатурн-Агро"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"Мари-ЭЛ"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"Мари-ЭЛ"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"Золотая Нива 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"Золотая Нива 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"Золотая Нива 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"Золотая Нива 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"Медведев 2021"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"Медведев 2021"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"Медведев 2021"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"Медведев 2021"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"Медведев 2021"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"Altair-ltd." Алтаир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"Радуга-2050"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"Радуга-2050"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"Радуга-2050"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"ЗвҰздный"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"ЗвҰздный"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"Агро Эра 2020"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"Агро Эра 2020"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09-137-054-030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Ақтөре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Новый Кронштадт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Союз Алем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Союз Алем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Союз Алем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AiOnim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Зерновая компания-Достык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Зерновая компания-Достык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"Родник-2015"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Рассвет-В.Р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Рассвет-В.Р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"Роднички"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"Роднички"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"Роднички"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"Роднички"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"БИГ-2019"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"Ақторе"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"Ақторе"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"Вергина"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TAVRIDA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TAVRIDA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TAVRIDA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TAVRIDA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"Genish alan"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"Ақторе"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"Штро"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"Штро"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"РУТУЛ"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"РУТУЛ"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"AGROLINUM" Агролинум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"AGROLINUM" Агролинум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"AGROLINUM" Агролинум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"IGETES"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"IGETES"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09-137-012-216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Штро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Рассвет-ВР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"AgroPrestige"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Жатва-В.В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Жатва-В.В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Айбарқұс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Жатва-В.В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Жатва-В.В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Жатва-В.В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Жатва-В.В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Жатва-В.В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Жатва-В.В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Жатва-В.В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Жатва-В.В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"Жана Жер-2050"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"Жана Жер-2050"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"Жана Жер-2050"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"ОзҰрное 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"Жана Жер-2050"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"ОзҰрное 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09-137-013-685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Матай дәні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09-137-014-686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Матай дәні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"АгроЛето-2018"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Зерновая компания Достык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Зерновая компания Достык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Осакаровский Фермер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"Рассвет-В.Р."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"Рассвет-В.Р."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"Рассвет-В.Р."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"Рассвет-В.Р."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"Рассвет-В.Р."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"Рассвет-В.Р."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"Рассвет-В.Р."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"Рассвет-В.Р."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"Рассвет-В.Р."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CASHPER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Калкаман-Агро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Калкаман-Агро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Калкаман-Агро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Деметра 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Деметра 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Деметра 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Деметра 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құрылыс 2030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"Астық Осакаровка"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"Астық Осакаровка"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Акжол 2070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Акжол 2070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Арман-2013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"Primе Consuiting"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"ОзҰрное 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09-137-013-733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"Гульбаршын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"Жер-Ана 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"Жер-Ана 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"Астық Осакаровка"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"Астық Осакаровка"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"Астық Осакаровка"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"Жулдыз-МММ"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"Рос-Агро"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"Рос-Агро"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"Рос-Агро"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"Рос-Агро"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"Рос-Агро"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"Рос-Агро"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"Рос-Агро"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"ПКФ Агросоюз"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"ПКФ Агросоюз"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"ПКФ Агросоюз"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"ПКФ Агросоюз"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"ПКФ Агросоюз"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"Анар-LTD"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"АгроЛето-2018"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 Батаев"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Максим2050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"Астана Өрнек НС"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09-137-014-317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"ҚАНЖЫҒАЛЫ-2021"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"Байтерек 2021"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"Байтерек 2021"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"Байтерек 2021"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"Астық Осакаровка"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"Сары-Арка жер"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"Думан-2121"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"Жер-Ана 2070"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"ҚАНЖЫҒАЛЫ-2021"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09-137-014-352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"Валентина-2050"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"Валентина-2050"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09-137-023-121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"Валентина-2050"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"Валентина-2050"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"Валентина-2050"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"Валентина-2050"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"Валентина-2050"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"Валентина-2050"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 95ЖШС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Жатва-В.В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Жатва-В.В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Жатва-В.В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Жатва-В.В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Жатва-В.В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Жатва-В.В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Стимул-Р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Рассвет 2021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"КазАстык-2020"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"КазАстык-2020"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"КазАстык-2020"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"КазАстык-2020"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"КазАстык-2020"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"КазАстык-2020"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Колос-2011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Колос-2011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Колос-2011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Колос-2011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Колос-2011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Колос-2011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Колос-2011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Колос-2011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Колос-2011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Колос-2011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 В.Р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 В.Р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"Фазенда-2017"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"Фазенда-2017"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"Фазенда-2017"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"Фазенда-2017"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"АстыкТрейд-5"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"АстыкТрейд-5"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"АстыкТрейд-5"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лидер капитал"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лидер капитал"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"Астық Осакаровка"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"Деметра 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"С.К.А.Т.-57"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"С.К.А.Т.-57"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"С.К.А.Т.-57"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09-137-023-317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"Нива-kz"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"Нива-kz"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"Нива-kz"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Нива kz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Нива kz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Нива kz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"Камкор-2014"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"Апельсин-2011"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"Агросинтез - XXI"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"Агросинтез - XXI"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"Яковлев 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"Яковлев 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"Яковлев 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"IGETES"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"IGETES"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Жатва-В.В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Жатва-В.В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Жатва-В.В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Витязь-2030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Цуцман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Цуцман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"ИЕРА-2014"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"ИЕРА-2014"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"Апельсин-2011"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"Приишимское"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"Три жемчужины"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IGETES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IGETES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IGETES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"АУЭН-АЙЗАНА"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"АУЭН-АЙЗАНА"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"АгроАктив"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09-137-023-314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"Агрофирма Ишим"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"Агрофирма КЕН-ДАЛА"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"Айнабулак-2022"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Бахам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Бахам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Бахам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"Евразия Инвест LTD"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"СабинЖан"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"СабинЖан"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"СабинЖан"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"Яковлева"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"Яковлева"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"Яковлева"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"Яковлева"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"Яковлева"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"Яковлева"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"Яковлева"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"Яковлева"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"Молодежное-2012"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"Молодежное-2012"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"АлАмир Бидай"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"Артур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"АгроЭра 2020"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"АгроЭра 2020"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Сушков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Кула 2019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"совхоз "Родниковский"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"совхоз "Родниковский"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"совхоз "Родниковский"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"Артур Агро"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"Торгово-производственная компания 2019"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"Бозкен"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"BOSS AGRO" БОСС АГРО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09-137-039-003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"Бүркіт Агро"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"Бүркіт Агро"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Найдоровское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Найман2020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Найман2020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Найман2020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Вольское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Вольское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Вольское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Вольское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Вольское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Победа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Б.С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Б.С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09-137-055-627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Б.С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Нива-2017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Нива-2017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"Беркут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"Беркут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"Беркут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"IGETES" ИГЕТЕС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"IGETES" ИГЕТЕС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"ГалиАскар"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"Ңұр Шокай"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"IGETES"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"IGETES"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09-137-055-743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"Ңұр Шокай"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09-137-055-742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Шидерты-kz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"Т.А.-2020"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"Т.А.-2020"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"ҚазАстық-2020"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"ҚазАстық-2020"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"ҚазАстық-2020"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"ҚазАстық-2020"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"ҚазАстық-2020"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"ҚазАстық-2020"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09-137-005-469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09-137-005-470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09-137-005-471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09-137-005-472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Садовое-К ЖСШ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"АкБидай"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"АкБидай"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"АкБидай"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"АкБидай"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"Агро Trade-2020"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Trade-2020"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Trade-2020"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Trade-2020"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"Рос-Агро"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"Рос-Агро"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Trade-2020"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"Восход -2020"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Trade-2020"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09-137-006-084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"Байтерек 2021"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09-137-006-219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"Байтерек 2021"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09-137-006-220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"Титан и Ко"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09-137-006-239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"Титан и Ко"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09-137-006-240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Перспектива-2010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Бораншы 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Бораншы Агро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"Байтерек 2021"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құрылыс 2030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құрылыс 2030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Жерұйық-2050ЖШС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Жерұйық-2050ЖШС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Жерұйық-2050ЖШС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Жерұйық-2050ЖШС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Жерұйық-2050ЖШС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Жерұйық-2050ЖШС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ЗерноваЯ компания Достык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"AGROLINUM"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"ИЗНАВР"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"ИЗНАВР"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"ИЗНАВР"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"ИЗНАВР"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"ИЗНАВР"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"ИЗНАВР"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"Сункар-2015"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"Сункар-2015"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"Нур-Жан 2030"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"Нур-Жан 2030"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09-137-009-422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"AbilmansurKZ"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"AbilmansurKZ"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"AbilmansurKZ"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"AbilmansurKZ"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"VikDen"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"Agro profit-2050" ЖШС Агро профит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"АгроЛето"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Жер-Ана 2020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ECO VISION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"Erfolg-kz"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"Erfolg-kz"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"Erfolg-kz"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"МарБах"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"МарБах"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"Осакаровский ФЕРМЕР"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"Осакаровский ФЕРМЕР"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"Думан-2121"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"Десте"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"Десте"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"Десте"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"Десте"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"Десте"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"Жер-Ана 2020"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"ҚАНЖЫҒАЛЫ-2021"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"4 Luck" Фо ЛАК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"4 Luck" Фо ЛАК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"Пасько"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"Жер-Ана 2070"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"ӘЛИМБЕТАГРОКЗ"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"Аманат 2022 ТМ"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 Болашак-KZ"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"Достар-2024"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09-137-010-201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Агросинтез-ХХІ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Агросинтез-ХХІ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Агросинтез-ХХІ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Мечта 2019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Мечта 2019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Мечта 2019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Мечта 2019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Мечта 2019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Мечта 2019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Мечта 2019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Мечта 2019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Мечта 2019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Азнабай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Агросинтез-ХХІ-kz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Агросинтез-ХХІ-kz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Агросинтез-ХХІ-kz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Агросинтез-ХХІ-kz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Агросинтез-ХХІ-kz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Агросинтез-ХХІ-kz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АгроЖол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АгроЖол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АгроЖол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АгроЖол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"Диқан"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"Б.Аманжол" ЖШС(нас.пун)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09-137-042-347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"Қара Көмір"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Тельманское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"Алтын Астық KZ 2020"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"Алтын Астық KZ 2020"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"Алтын Астық KZ 2020"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"Алтын Астық KZ 2020"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"Алтын Астық KZ 2020"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"Алтын Астық KZ 2020"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"Алтын Астық KZ 2020"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09-137-042-316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"Молодежный 2012"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09-137-042-358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"Молодежный 2012"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09-137-043-080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09-137-049-493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09-137-049-492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"Б.С."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"Б.С."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 Табыс Агро Д"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 Табыс Агро Д"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 Табыс Агро Д"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 Табыс Агро Д"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 Табыс Агро Д"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"Өжет AGRO"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"Өжет AGRO"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"Өжет AGRO"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"НурСахиб"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"Земец"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"Земец"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"Земец"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09-137-049-462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лидер капитал"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"Еңбек 95"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"КОРОЛЕНКО"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"Коммунар-2016"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"Коммунар-2016"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"Коммунар-2016"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"Коммунар-2016"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"Коммунар-2016"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"Коммунар-2016"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"Коммунар-2016"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09-137-050-144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Сезай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 95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 95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Шидерты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Найман 2020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"Тайбурыл НС"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"Тайбурыл НС"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09-137-040-175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09-137-040-148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Birlik Agro Invest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Агрофирма "Ясная поляна"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Агрофирма "Ясная поляна"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Агрофирма "Ясная поляна"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Агрофирма "Ясная поляна"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Агрофирма "Ясная поляна"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Агрофирма "Ясная поляна"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Агрофирма "Ясная поляна"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"АҒЫС-2015"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"Скиф"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"Шидерты-kz"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"Шидерты-kz"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"Шидерты-kz"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"Шидерты-kz"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"Шидерты-kz"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"Шидерты-kz"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"Шидерты-kz"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"Шидерты-kz"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"Короленко"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"КазАгроКонсалтинг" ЖШС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Қула 2019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Қула 2019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Қула 2019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09-137-041-084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"START 2019" ЖШС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09-137-008-004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"YUGER2023"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09-137-008-008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СолнечноеӨК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09-137-018-002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СолнечноеӨК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09-137-018-001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 дом со Карагайлы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ГСУ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ГСУ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09-137-056-018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ГСУ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09-137-055-649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</w:tbl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4. Распределение пастбищ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355671100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355647000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Жулдыз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355643100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Жулдыз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355649000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355661000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355669000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355679100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355681000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355689000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п.Осакаровка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355630100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п.Осакаровка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 Молодежный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355657100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 Молодежное</w:t>
            </w:r>
          </w:p>
        </w:tc>
      </w:tr>
    </w:tbl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Необходимая площадь пастбищ для сельскохозяйственных животных, тысяч гектаров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общественных пастбищ, тысяч гектаров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отгонных пастбищ, тысяч гектаров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Крупный рогатый скот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Мелкий рогатый скот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Лошади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Верблюды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5. Требуемые дополнительные пастбища</w:t>
      </w:r>
    </w:p>
    <w:bookmarkEnd w:id="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дополнительные пастбища из земель запаса, тысяч гектаров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 предоставляемые пастбища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пастбища, которые могут быть предоставлены в землепользование пастбищепользователям, тысяч гектаров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пастбища, подлежащие резервированию в целях удовлетворения нужд населения по выпасу сельскохозяйственных животных личного подворья, тысяч гектаров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54,518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54,518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52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геоботанического обследования пастбищ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шифры по легенде и по классификации природных кормовых угодий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контуров и описаний (скобках)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типов (разностей, модификаций) природных кормовых угодий с приуроченностью их к рельефу, почвам. Название прочих угодий и земель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угодья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участия в контуре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тысяч гектаров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Слабоволнистая равнина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Тырсово-типчаковохолоднополынные на каштановых среднемощных рыхлопесчанных почвах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(ковыль волостик,овсяница бороздчатая, полынь холодная)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 холоднополынные на каштановых среднемощных рыхлопесчанных почвах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(овсяница бороздчатая, тонконог тонкий, пырей ползучий, полынь холодная)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Полынные на каштановых среднемощных рыхлопесчанных почвах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(полынь холодная, полынь черная)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Полынные на каштановых среднемощных рыхлопесчанных почвах. а) австрийскополынно-пырейная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(полынь австрийская, пырей ползучий)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Холоднополынно- дерновиннозлаковые на каштановых среднемощных легкосупесчаных почвах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(полынь холодная, овсяница бороздчатая, тонконог тонкий)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Дерновиннозлаково-вострецово-холднополынные на лугово- каштановых среднемощных супесчаных почвах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(ковыль волосатик, полынь холодная, овсяница бороздчатая, вострец ветвистый)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Злаково-холднополынные на лугово- каштановых среднемощных легкосупесчаных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(пырей гребневидный, полынь холодная, вострец ветвистый)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Злаково-холднополынные А –на лугово-каштановых среднемощных супесчаных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(овсяница бороздчатая, полынь холодная, вострец ветвистый)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Злаково-холднополынные Б –насолонцах лугово-каштановых. а) полынно злаковая (полынь австрийская, полынь Шренковская, овсяница бороздчатая, пырей ползучий)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С-5а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Осоковые на пойменных луговых каштановых почвах (осока острая, осока стройная)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С-5а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Ситниково-злаково-разнотравные на пойменных луговых каштановых почвах (ситник Жерара, пырей ползучий, вейник наземный, солодка уральская, подорожник солончаковый)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Злаково-чернополынные на лугово-каштановых среднемощных супесчанных а) полынно злаковая (вострец вевистый, овсяница бороздчатая,полынь черная)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С-5а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Пырейно-осоково-разнотравные на пойменных луговых каштановых почвах (пырей ползучий, осока ранняя, солодко уральская, подмаренник бореальный)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Вейниковые на лугово-каштановых легкосуглинистых (вейник наземный)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Бескильницево-комфоросмовые на солончаках лугавых (бескильница тончайшая, камфоросма Марсельская)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Житняковые (пырей гребневидный) А – на каштановых среднемощных супесчанных почвах. а) злаково-полынная (овсяница бороздачатая, пырей гребневидный, полынь австрийская, полынь Шренковская)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37,,56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Житняковые (пырей гребневидный) Б – на каштановых среднемощных связнопесчаных почвах. а) житняково-полынная (пырей гребневидный, полынь австрийская, полынь холдная)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Житняковые (пырей гребневидный) Б – на каштановых среднемощных связнопесчаных почвах. б) полынно-пырейная (полынь австрийская, полынь Шренковская, пырей ползучий)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Житняковые (пырей гребневидный) Б – на каштановых среднемощных связнопесчаных почвах. в) злаково-австрийскополынная (пырей гребневидный, костер безостый, полынь австрийская)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Житняковые (пырей гребневидный) В – на каштановых среднемощных легкосуглинистыйх почвах. а) житняково-австрийскополынно-люцерновая (пырей гребневидный, костер безостый, полынь австрийская)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Современное использование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Валовая урожайность, центнеров на гектар (год обследования)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Урожайность поедаемых растений на средний год: центнеров на гектар сухой массы, центнеров на гектар кормовых единиц, килограмм на гектар переваримого протеина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пастбищных кормов по сезонам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косимые пастбища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03.апр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02.май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01.июл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04.сен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17.фев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02.янв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01.фев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урожайность по контуру: центнеров на гектар сухой массы (числитель), центнеров на гектар кормовых единиц (знаменатель)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Кормозапас по контуру: центнеров на гектар сухой массы (числитель), центнеров на гектар кормовых единиц (знаменатель)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Культуртехническое состояние, наличие лекарственных растений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по использованию, вид скота. Рекомендуемые мероприятия по улучшению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6,0-10,0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5,0-7,1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2,0-3,9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Весенне-летне-осенние пастбища для всех видов скота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Весенне-раннелетне-осенние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7,0-11,0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4,5-7,2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2,0-3,9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Весенне-летне-осенние пастбища для всех видов скота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Весенне-летне-осенние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</w:t>
            </w:r>
          </w:p>
        </w:tc>
      </w:tr>
    </w:tbl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 географически входит в зону Казахского мелкосопочника Сары-Арка, в котором выделяются горы Нияз, Акдын, Шокай, Ерейментау. Климат района резко континентальный, сухой. Высокая степень континентальности проявляется в больших годовых и суточных амплитудах температуры и в неустойчивости климатических показателей во времени (из года в год). Лето на территории района жаркое и продолжительное. Температура воздуха летом повышается до 40-48°C; зима холодная, морозы доходят до 40-50°C. В среднем продолжительность теплого периода (со средней суточной температурой воздуха выше 0°) колеблется по территории района от 200 до 240 дней.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Рельеф района мелкосопочный, местами низкогорный: Шокай, Нияз. По территории района протекают реки Шидерты, Оленты, Ишим. По территории района проходит канал имени Каныша Сатпаева, крупнейшее гидротехническое сооружение в республике, с рядом искусственных водохранилищ. Имеются озера: Караколь, Шыбындыколь, Ишимское и Туздинское водохранилище.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Кодовое количество осадков по району изменяется от 130 миллиметров и менее до 310 миллиметров и более. Осадки теплого периода (IV-X) исчисляются в среднем 150-250 миллиметрах. Энергетические запасы ветра в районе достаточно велики и вполне могут быть использованы для целого ряда нужд народного хозяйства. Средняя годовая скорость ветра составляет 2,0 - 4,4 метров в секунду. Преобладающее направление ветра — юго-западное и южное.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Испаряемость за летний период превышает атмосферные осадки в 3-7 раз. Резкая континентальность определяется суровой зимой, высокими летними температурами, большими годовыми и суточными амплитудами температуры воздуха и малым количеством атмосферных осадков.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Сведенья о состоянии геоботанического обследования территории Осакаровского района представляет собой степную ландшафтную зону, в которой преобладают каштановые почвы, небольшие участки малогумусных южных черноземов. Природно-климатическая зона в степной местности характеризуется сухим резко континентальным климатом: лето жаркое и cyxoe, зима малоснежная, суровая с ветрами и буранами.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Растительность района по распространенности является дерново-злаковые степи на темно-каштановых почвах. На легких супесчаных почвах формируются полынно-ковыльные степи с участием полыни, типчака, ковыля и разнотравья — качима метельчатого, шалфея степного, песчанки длиннолистой. На тяжелых глинистых почвах в составе растительных группировок появляются ковыль — волосатик, полынь Сиверса.</w:t>
      </w:r>
    </w:p>
    <w:bookmarkEnd w:id="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62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объектах пастбищной инфраструктуры и о сервитутах для прогона сельскохозяйственных животных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пастбищной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действующих объектов пастбищной инфраструктуры,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 пастбищной инфраструктуры требующих строительства (реконструкции),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Протяженность, километров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тысяч квадратных метров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Обводнительные сооружения (скважины, трубчатые и шахтные колодцы, копани)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Сооружения, мосты, дороги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Скотопрогонные трассы, скотоостановочные и водопойные площадки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Емкости для купки овец, кошары и отгороженные места, ограждения пастбищ, изгороди (в том числе электроизгороди), загоны для загонно-порционного выпаса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Расколы для ветеринарной обработки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 и объекты, предназначенные для обеспечения электрической и тепловой энергией, объекты по использованию возобновляемых и альтернативных источников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водоснабжения и другие виды жизнеобеспечения, сооружения для сезонного проживания персонала и иное имущество, необходимое для содержания и использования пастбищ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64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Данные о численности поголовья сельскохозяйственных животных, с указанием их владельцев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шифры по легенде и по классификации природных кормовых угодий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контуров и описаний (скобках)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типов (разностей, модификаций) природных кормовых угодий с приуроченностью их к рельефу, почвам. Название прочих угодий и земель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угодья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участия в контуре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тысяч гектаров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Слабоволнистая равнина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Тырсово-типчаковохолоднополынные на каштановых среднемощных рыхлопесчанных почвах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(ковыль волостик,овсяница бороздчатая, полынь холодная)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 холоднополынные на каштановых среднемощных рыхлопесчанных почвах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(овсяница бороздчатая, тонконог тонкий, пырей ползучий, полынь холодная)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Полынные на каштановых среднемощных рыхлопесчанных почвах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(полынь холодная, полынь черная)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Полынные на каштановых среднемощных рыхлопесчанных почвах. а) австрийскополынно-пырейная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(полынь австрийская, пырей ползучий)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Холоднополынно- дерновиннозлаковые на каштановых среднемощных легкосупесчаных почвах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(полынь холодная, овсяница бороздчатая, тонконог тонкий)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Дерновиннозлаково-вострецово-холднополынные на лугово- каштановых среднемощных супесчаных почвах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(ковыль волосатик, полынь холодная, овсяница бороздчатая, вострец ветвистый)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Злаково-холднополынные на лугово- каштановых среднемощных легкосупесчаных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(пырей гребневидный, полынь холодная, вострец ветвистый)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Злаково-холднополынные А –на лугово-каштановых среднемощных супесчаных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(овсяница бороздчатая, полынь холодная, вострец ветвистый)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Злаково-холднополынные Б –насолонцах лугово-каштановых. а) полынно злаковая (полынь австрийская, полынь Шренковская, овсяница бороздчатая, пырей ползучий)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С-5а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Осоковые на пойменных луговых каштановых почвах (осока острая, осока стройная)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С-5а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Ситниково-злаково-разнотравные на пойменных луговых каштановых почвах (ситник Жерара, пырей ползучий, вейник наземный, солодка уральская, подорожник солончаковый)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Злаково-чернополынные на лугово-каштановых среднемощных супесчанных а) полынно злаковая (вострец вевистый, овсяница бороздчатая,полынь черная)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С-5а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Пырейно-осоково-разнотравные на пойменных луговых каштановых почвах (пырей ползучий, осока ранняя, солодко уральская, подмаренник бореальный)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Вейниковые на лугово-каштановых легкосуглинистых (вейник наземный)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Бескильницево-комфоросмовые на солончаках лугавых (бескильница тончайшая, камфоросма Марсельская)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Житняковые (пырей гребневидный) А – на каштановых среднемощных супесчанных почвах. а) злаково-полынная (овсяница бороздачатая, пырей гребневидный, полынь австрийская, полынь Шренковская)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37,,56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Житняковые (пырей гребневидный) Б – на каштановых среднемощных связнопесчаных почвах. а) житняково-полынная (пырей гребневидный, полынь австрийская, полынь холдная)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Житняковые (пырей гребневидный) Б – на каштановых среднемощных связнопесчаных почвах. б) полынно-пырейная (полынь австрийская, полынь Шренковская, пырей ползучий)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Житняковые (пырей гребневидный) Б – на каштановых среднемощных связнопесчаных почвах. в) злаково-австрийскополынная (пырей гребневидный, костер безостый, полынь австрийская)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Житняковые (пырей гребневидный) В – на каштановых среднемощных легкосуглинистыйх почвах. а) житняково-австрийскополынно-люцерновая (пырей гребневидный, костер безостый, полынь австрийская)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Современное использование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Валовая урожайность, центнеров на гектар (год обследования)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Урожайность поедаемых растений на средний год: центнеров на гектар сухой массы, центнеров на гектар кормовых единиц, килограмм на гектар переваримого протеина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пастбищных кормов по сезонам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косимые пастбища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03.апр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02.май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01.июл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04.сен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17.фев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02.янв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01.фев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частного скота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Данные о количестве гуртов, отар, табунов, сформированных по видам и половозрастным группам сельскохозяйственных животных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поселка, села, сельского округа по классификатору административно-территориальных объектов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поселка, села, сельского округа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355671100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Акбулак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355647000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355643100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Жулдыз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Карагайлы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355649000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Маржанкольский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355661000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355669000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355679100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355681000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355689000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Шидертинский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355630100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п.Осакаровка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355657100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п.Молодежный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</w:tr>
    </w:tbl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гуртов, отар, табунов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Крупного рогатого скота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Мелкого рогатого скота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Верблюдов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быков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телок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овец и коз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молодняка (ярок, козочек)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молодняка, (баранчиков, козликов)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жеребцов, кобыл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3. Сведения о численности поголовья сельскохозяйственных животных для выпаса на отгонных пастбищах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поселка, села, сельского округа по классификатору административно-территориальных объектов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поселка, села, сельского округа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355671100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355647000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355643100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Жулдыз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355633000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355649000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355661000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355669000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355600000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355679100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355681000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355689000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355630100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 Осакаровка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355657100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п.Молодежный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</w:tr>
    </w:tbl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поголовья, голов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Крупного рогатого скота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Мелкого рогатого скота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Личного подворья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 хозяйственных товаро производителей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Личного подворья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 хозяйственных товаро производителей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Личного подворья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 хозяйственных товаро производителей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Личного подворья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 хозяйственных товаро производителей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71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Рекомендуемые схемы пастбищеоборотов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полей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Подтравливание с 25.04 по 9.05 З-х кратное стравливание: 10.05-15.06 16.06-30.06 23.08-06.09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01.07.-22.08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7.09-21.10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01.07.-22.08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7.09-21.10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Подтравливание с 25.04 по 9.05 З-х кратное стравливание: 10.05-15.06 16.06-30.06 23.08-06.09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7.09-21.10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Подтравливание с 25.04 по 9.05 З-х кратное стравливание: 10.05-15.06 16.06-30.06 23.08-06.09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01.07.-22.08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 выпаса скота на пастбищах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скота с пастбищ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Жулдыз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п. Осакаровка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 Молодежное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73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правоустанавливающих и идентификационных документов на земельный участок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3"/>
    <w:p>
      <w:pPr>
        <w:spacing w:after="0"/>
        <w:ind w:left="0"/>
        <w:jc w:val="both"/>
      </w:pPr>
      <w:r>
        <w:drawing>
          <wp:inline distT="0" distB="0" distL="0" distR="0">
            <wp:extent cx="7810500" cy="654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4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4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Жансары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6"/>
    <w:p>
      <w:pPr>
        <w:spacing w:after="0"/>
        <w:ind w:left="0"/>
        <w:jc w:val="both"/>
      </w:pPr>
      <w:r>
        <w:drawing>
          <wp:inline distT="0" distB="0" distL="0" distR="0">
            <wp:extent cx="7810500" cy="495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7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Родниковский сельский округ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9"/>
    <w:p>
      <w:pPr>
        <w:spacing w:after="0"/>
        <w:ind w:left="0"/>
        <w:jc w:val="both"/>
      </w:pPr>
      <w:r>
        <w:drawing>
          <wp:inline distT="0" distB="0" distL="0" distR="0">
            <wp:extent cx="7810500" cy="706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0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Нияз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2"/>
    <w:p>
      <w:pPr>
        <w:spacing w:after="0"/>
        <w:ind w:left="0"/>
        <w:jc w:val="both"/>
      </w:pPr>
      <w:r>
        <w:drawing>
          <wp:inline distT="0" distB="0" distL="0" distR="0">
            <wp:extent cx="7810500" cy="793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3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Акбулак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"/>
    <w:p>
      <w:pPr>
        <w:spacing w:after="0"/>
        <w:ind w:left="0"/>
        <w:jc w:val="both"/>
      </w:pPr>
      <w:r>
        <w:drawing>
          <wp:inline distT="0" distB="0" distL="0" distR="0">
            <wp:extent cx="7810500" cy="459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6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Карагайлы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8"/>
    <w:p>
      <w:pPr>
        <w:spacing w:after="0"/>
        <w:ind w:left="0"/>
        <w:jc w:val="both"/>
      </w:pPr>
      <w:r>
        <w:drawing>
          <wp:inline distT="0" distB="0" distL="0" distR="0">
            <wp:extent cx="7810500" cy="467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9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Шидертинский сельский округ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"/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Трудовой сельский округ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4"/>
    <w:p>
      <w:pPr>
        <w:spacing w:after="0"/>
        <w:ind w:left="0"/>
        <w:jc w:val="both"/>
      </w:pPr>
      <w:r>
        <w:drawing>
          <wp:inline distT="0" distB="0" distL="0" distR="0">
            <wp:extent cx="7810500" cy="848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5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Жулдыз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"/>
    <w:p>
      <w:pPr>
        <w:spacing w:after="0"/>
        <w:ind w:left="0"/>
        <w:jc w:val="both"/>
      </w:pPr>
      <w:r>
        <w:drawing>
          <wp:inline distT="0" distB="0" distL="0" distR="0">
            <wp:extent cx="7810500" cy="697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Мирный сельский округ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0"/>
    <w:p>
      <w:pPr>
        <w:spacing w:after="0"/>
        <w:ind w:left="0"/>
        <w:jc w:val="both"/>
      </w:pPr>
      <w:r>
        <w:drawing>
          <wp:inline distT="0" distB="0" distL="0" distR="0">
            <wp:extent cx="6870700" cy="684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684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1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Пионерский сельский округ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3"/>
    <w:p>
      <w:pPr>
        <w:spacing w:after="0"/>
        <w:ind w:left="0"/>
        <w:jc w:val="both"/>
      </w:pPr>
      <w:r>
        <w:drawing>
          <wp:inline distT="0" distB="0" distL="0" distR="0">
            <wp:extent cx="7810500" cy="408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Есиль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6"/>
    <w:p>
      <w:pPr>
        <w:spacing w:after="0"/>
        <w:ind w:left="0"/>
        <w:jc w:val="both"/>
      </w:pPr>
      <w:r>
        <w:drawing>
          <wp:inline distT="0" distB="0" distL="0" distR="0">
            <wp:extent cx="7810500" cy="1069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7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Озерный сельский округ</w:t>
      </w:r>
    </w:p>
    <w:bookmarkEnd w:id="98"/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9"/>
    <w:p>
      <w:pPr>
        <w:spacing w:after="0"/>
        <w:ind w:left="0"/>
        <w:jc w:val="both"/>
      </w:pPr>
      <w:r>
        <w:drawing>
          <wp:inline distT="0" distB="0" distL="0" distR="0">
            <wp:extent cx="7810500" cy="1101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Батпактинский сельский округ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2"/>
    <w:p>
      <w:pPr>
        <w:spacing w:after="0"/>
        <w:ind w:left="0"/>
        <w:jc w:val="both"/>
      </w:pPr>
      <w:r>
        <w:drawing>
          <wp:inline distT="0" distB="0" distL="0" distR="0">
            <wp:extent cx="7810500" cy="756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3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Сарыозек</w:t>
      </w:r>
    </w:p>
    <w:bookmarkEnd w:id="104"/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"/>
    <w:p>
      <w:pPr>
        <w:spacing w:after="0"/>
        <w:ind w:left="0"/>
        <w:jc w:val="both"/>
      </w:pPr>
      <w:r>
        <w:drawing>
          <wp:inline distT="0" distB="0" distL="0" distR="0">
            <wp:extent cx="7289800" cy="791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791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6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Сункар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8"/>
    <w:p>
      <w:pPr>
        <w:spacing w:after="0"/>
        <w:ind w:left="0"/>
        <w:jc w:val="both"/>
      </w:pPr>
      <w:r>
        <w:drawing>
          <wp:inline distT="0" distB="0" distL="0" distR="0">
            <wp:extent cx="7810500" cy="1115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15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9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Николаевский сельский округ</w:t>
      </w:r>
    </w:p>
    <w:bookmarkEnd w:id="110"/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1"/>
    <w:p>
      <w:pPr>
        <w:spacing w:after="0"/>
        <w:ind w:left="0"/>
        <w:jc w:val="both"/>
      </w:pPr>
      <w:r>
        <w:drawing>
          <wp:inline distT="0" distB="0" distL="0" distR="0">
            <wp:extent cx="7810500" cy="847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2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Маржанкольский сельский округ</w:t>
      </w:r>
    </w:p>
    <w:bookmarkEnd w:id="113"/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4"/>
    <w:p>
      <w:pPr>
        <w:spacing w:after="0"/>
        <w:ind w:left="0"/>
        <w:jc w:val="both"/>
      </w:pPr>
      <w:r>
        <w:drawing>
          <wp:inline distT="0" distB="0" distL="0" distR="0">
            <wp:extent cx="7810500" cy="576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6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5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Кундуздинский сельский округ</w:t>
      </w:r>
    </w:p>
    <w:bookmarkEnd w:id="116"/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7"/>
    <w:p>
      <w:pPr>
        <w:spacing w:after="0"/>
        <w:ind w:left="0"/>
        <w:jc w:val="both"/>
      </w:pPr>
      <w:r>
        <w:drawing>
          <wp:inline distT="0" distB="0" distL="0" distR="0">
            <wp:extent cx="7810500" cy="778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8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Садовый сельский округ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0"/>
    <w:p>
      <w:pPr>
        <w:spacing w:after="0"/>
        <w:ind w:left="0"/>
        <w:jc w:val="both"/>
      </w:pPr>
      <w:r>
        <w:drawing>
          <wp:inline distT="0" distB="0" distL="0" distR="0">
            <wp:extent cx="6680200" cy="670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1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Каратомарский сельский округ</w:t>
      </w:r>
    </w:p>
    <w:bookmarkEnd w:id="122"/>
    <w:bookmarkStart w:name="z13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3"/>
    <w:p>
      <w:pPr>
        <w:spacing w:after="0"/>
        <w:ind w:left="0"/>
        <w:jc w:val="both"/>
      </w:pPr>
      <w:r>
        <w:drawing>
          <wp:inline distT="0" distB="0" distL="0" distR="0">
            <wp:extent cx="6045200" cy="1078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4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Иртышский сельский округ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6"/>
    <w:p>
      <w:pPr>
        <w:spacing w:after="0"/>
        <w:ind w:left="0"/>
        <w:jc w:val="both"/>
      </w:pPr>
      <w:r>
        <w:drawing>
          <wp:inline distT="0" distB="0" distL="0" distR="0">
            <wp:extent cx="7810500" cy="638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8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7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140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предназначенных для нужд населения по выпасу сельскохозяйственных животных личного подворья, в том числе общественных пастбищ, на которой указываются границы и площади пастбищ, в том числе общественных пастбищ, предназначенных для нужд населения по выпасу сельскохозяйственных животных личного подворья</w:t>
      </w:r>
    </w:p>
    <w:bookmarkEnd w:id="128"/>
    <w:bookmarkStart w:name="z1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9"/>
    <w:p>
      <w:pPr>
        <w:spacing w:after="0"/>
        <w:ind w:left="0"/>
        <w:jc w:val="both"/>
      </w:pPr>
      <w:r>
        <w:drawing>
          <wp:inline distT="0" distB="0" distL="0" distR="0">
            <wp:extent cx="7810500" cy="751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0"/>
    <w:p>
      <w:pPr>
        <w:spacing w:after="0"/>
        <w:ind w:left="0"/>
        <w:jc w:val="both"/>
      </w:pPr>
      <w:r>
        <w:drawing>
          <wp:inline distT="0" distB="0" distL="0" distR="0">
            <wp:extent cx="1854200" cy="261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1"/>
    <w:p>
      <w:pPr>
        <w:spacing w:after="0"/>
        <w:ind w:left="0"/>
        <w:jc w:val="both"/>
      </w:pPr>
      <w:r>
        <w:drawing>
          <wp:inline distT="0" distB="0" distL="0" distR="0">
            <wp:extent cx="2349500" cy="265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2"/>
    <w:p>
      <w:pPr>
        <w:spacing w:after="0"/>
        <w:ind w:left="0"/>
        <w:jc w:val="both"/>
      </w:pPr>
      <w:r>
        <w:drawing>
          <wp:inline distT="0" distB="0" distL="0" distR="0">
            <wp:extent cx="1765300" cy="271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Каратомарский сельский округ</w:t>
      </w:r>
    </w:p>
    <w:bookmarkEnd w:id="133"/>
    <w:bookmarkStart w:name="z14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4"/>
    <w:p>
      <w:pPr>
        <w:spacing w:after="0"/>
        <w:ind w:left="0"/>
        <w:jc w:val="both"/>
      </w:pPr>
      <w:r>
        <w:drawing>
          <wp:inline distT="0" distB="0" distL="0" distR="0">
            <wp:extent cx="7518400" cy="883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Жансары</w:t>
      </w:r>
    </w:p>
    <w:bookmarkEnd w:id="135"/>
    <w:bookmarkStart w:name="z1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6"/>
    <w:p>
      <w:pPr>
        <w:spacing w:after="0"/>
        <w:ind w:left="0"/>
        <w:jc w:val="both"/>
      </w:pPr>
      <w:r>
        <w:drawing>
          <wp:inline distT="0" distB="0" distL="0" distR="0">
            <wp:extent cx="7810500" cy="683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Трудовой сельский округ</w:t>
      </w:r>
    </w:p>
    <w:bookmarkEnd w:id="137"/>
    <w:bookmarkStart w:name="z15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8"/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Шидертинский сельский округ</w:t>
      </w:r>
    </w:p>
    <w:bookmarkEnd w:id="139"/>
    <w:bookmarkStart w:name="z15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0"/>
    <w:p>
      <w:pPr>
        <w:spacing w:after="0"/>
        <w:ind w:left="0"/>
        <w:jc w:val="both"/>
      </w:pPr>
      <w:r>
        <w:drawing>
          <wp:inline distT="0" distB="0" distL="0" distR="0">
            <wp:extent cx="7810500" cy="643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Родниковский сельский округ</w:t>
      </w:r>
    </w:p>
    <w:bookmarkEnd w:id="141"/>
    <w:bookmarkStart w:name="z15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2"/>
    <w:p>
      <w:pPr>
        <w:spacing w:after="0"/>
        <w:ind w:left="0"/>
        <w:jc w:val="both"/>
      </w:pPr>
      <w:r>
        <w:drawing>
          <wp:inline distT="0" distB="0" distL="0" distR="0">
            <wp:extent cx="7810500" cy="509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Нияз</w:t>
      </w:r>
    </w:p>
    <w:bookmarkEnd w:id="143"/>
    <w:bookmarkStart w:name="z15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4"/>
    <w:p>
      <w:pPr>
        <w:spacing w:after="0"/>
        <w:ind w:left="0"/>
        <w:jc w:val="both"/>
      </w:pPr>
      <w:r>
        <w:drawing>
          <wp:inline distT="0" distB="0" distL="0" distR="0">
            <wp:extent cx="7810500" cy="665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Акбулак</w:t>
      </w:r>
    </w:p>
    <w:bookmarkEnd w:id="145"/>
    <w:bookmarkStart w:name="z158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6"/>
    <w:p>
      <w:pPr>
        <w:spacing w:after="0"/>
        <w:ind w:left="0"/>
        <w:jc w:val="both"/>
      </w:pPr>
      <w:r>
        <w:drawing>
          <wp:inline distT="0" distB="0" distL="0" distR="0">
            <wp:extent cx="7277100" cy="779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779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Карагайлы</w:t>
      </w:r>
    </w:p>
    <w:bookmarkEnd w:id="147"/>
    <w:bookmarkStart w:name="z16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8"/>
    <w:p>
      <w:pPr>
        <w:spacing w:after="0"/>
        <w:ind w:left="0"/>
        <w:jc w:val="both"/>
      </w:pPr>
      <w:r>
        <w:drawing>
          <wp:inline distT="0" distB="0" distL="0" distR="0">
            <wp:extent cx="7810500" cy="527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Есиль</w:t>
      </w:r>
    </w:p>
    <w:bookmarkEnd w:id="149"/>
    <w:bookmarkStart w:name="z162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0"/>
    <w:p>
      <w:pPr>
        <w:spacing w:after="0"/>
        <w:ind w:left="0"/>
        <w:jc w:val="both"/>
      </w:pPr>
      <w:r>
        <w:drawing>
          <wp:inline distT="0" distB="0" distL="0" distR="0">
            <wp:extent cx="7810500" cy="575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Пионерский сельский округ</w:t>
      </w:r>
    </w:p>
    <w:bookmarkEnd w:id="151"/>
    <w:bookmarkStart w:name="z164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2"/>
    <w:p>
      <w:pPr>
        <w:spacing w:after="0"/>
        <w:ind w:left="0"/>
        <w:jc w:val="both"/>
      </w:pPr>
      <w:r>
        <w:drawing>
          <wp:inline distT="0" distB="0" distL="0" distR="0">
            <wp:extent cx="7340600" cy="755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Озерный сельский округ</w:t>
      </w:r>
    </w:p>
    <w:bookmarkEnd w:id="153"/>
    <w:bookmarkStart w:name="z166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4"/>
    <w:p>
      <w:pPr>
        <w:spacing w:after="0"/>
        <w:ind w:left="0"/>
        <w:jc w:val="both"/>
      </w:pPr>
      <w:r>
        <w:drawing>
          <wp:inline distT="0" distB="0" distL="0" distR="0">
            <wp:extent cx="6413500" cy="1107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13500" cy="110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Сункар</w:t>
      </w:r>
    </w:p>
    <w:bookmarkEnd w:id="155"/>
    <w:bookmarkStart w:name="z168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6"/>
    <w:p>
      <w:pPr>
        <w:spacing w:after="0"/>
        <w:ind w:left="0"/>
        <w:jc w:val="both"/>
      </w:pPr>
      <w:r>
        <w:drawing>
          <wp:inline distT="0" distB="0" distL="0" distR="0">
            <wp:extent cx="7810500" cy="795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Маржанкольский сельский округ</w:t>
      </w:r>
    </w:p>
    <w:bookmarkEnd w:id="157"/>
    <w:bookmarkStart w:name="z170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8"/>
    <w:p>
      <w:pPr>
        <w:spacing w:after="0"/>
        <w:ind w:left="0"/>
        <w:jc w:val="both"/>
      </w:pPr>
      <w:r>
        <w:drawing>
          <wp:inline distT="0" distB="0" distL="0" distR="0">
            <wp:extent cx="4127500" cy="737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737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1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Кундуздинский сельский округ</w:t>
      </w:r>
    </w:p>
    <w:bookmarkEnd w:id="159"/>
    <w:bookmarkStart w:name="z172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0"/>
    <w:p>
      <w:pPr>
        <w:spacing w:after="0"/>
        <w:ind w:left="0"/>
        <w:jc w:val="both"/>
      </w:pPr>
      <w:r>
        <w:drawing>
          <wp:inline distT="0" distB="0" distL="0" distR="0">
            <wp:extent cx="7518400" cy="466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Садовый сельский округ</w:t>
      </w:r>
    </w:p>
    <w:bookmarkEnd w:id="161"/>
    <w:bookmarkStart w:name="z17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2"/>
    <w:p>
      <w:pPr>
        <w:spacing w:after="0"/>
        <w:ind w:left="0"/>
        <w:jc w:val="both"/>
      </w:pPr>
      <w:r>
        <w:drawing>
          <wp:inline distT="0" distB="0" distL="0" distR="0">
            <wp:extent cx="6007100" cy="415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Николаевский сельский округ</w:t>
      </w:r>
    </w:p>
    <w:bookmarkEnd w:id="163"/>
    <w:bookmarkStart w:name="z176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4"/>
    <w:p>
      <w:pPr>
        <w:spacing w:after="0"/>
        <w:ind w:left="0"/>
        <w:jc w:val="both"/>
      </w:pPr>
      <w:r>
        <w:drawing>
          <wp:inline distT="0" distB="0" distL="0" distR="0">
            <wp:extent cx="7467600" cy="513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Батпактинский сельский округ</w:t>
      </w:r>
    </w:p>
    <w:bookmarkEnd w:id="165"/>
    <w:bookmarkStart w:name="z178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6"/>
    <w:p>
      <w:pPr>
        <w:spacing w:after="0"/>
        <w:ind w:left="0"/>
        <w:jc w:val="both"/>
      </w:pPr>
      <w:r>
        <w:drawing>
          <wp:inline distT="0" distB="0" distL="0" distR="0">
            <wp:extent cx="7810500" cy="532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Сарыозек</w:t>
      </w:r>
    </w:p>
    <w:bookmarkEnd w:id="167"/>
    <w:bookmarkStart w:name="z180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8"/>
    <w:p>
      <w:pPr>
        <w:spacing w:after="0"/>
        <w:ind w:left="0"/>
        <w:jc w:val="both"/>
      </w:pPr>
      <w:r>
        <w:drawing>
          <wp:inline distT="0" distB="0" distL="0" distR="0">
            <wp:extent cx="7810500" cy="975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Иртышский сельский округ</w:t>
      </w:r>
    </w:p>
    <w:bookmarkEnd w:id="169"/>
    <w:bookmarkStart w:name="z182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0"/>
    <w:p>
      <w:pPr>
        <w:spacing w:after="0"/>
        <w:ind w:left="0"/>
        <w:jc w:val="both"/>
      </w:pPr>
      <w:r>
        <w:drawing>
          <wp:inline distT="0" distB="0" distL="0" distR="0">
            <wp:extent cx="7810500" cy="595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" w:id="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Мирный сельский округ</w:t>
      </w:r>
    </w:p>
    <w:bookmarkEnd w:id="171"/>
    <w:bookmarkStart w:name="z184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2"/>
    <w:p>
      <w:pPr>
        <w:spacing w:after="0"/>
        <w:ind w:left="0"/>
        <w:jc w:val="both"/>
      </w:pPr>
      <w:r>
        <w:drawing>
          <wp:inline distT="0" distB="0" distL="0" distR="0">
            <wp:extent cx="7810500" cy="495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186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рекомендуемых схем пастбищеоборотов, на которой указываются схемы пастбищеоборотов, рекомендуемые на основании геоботанического обследования пастбищ</w:t>
      </w:r>
    </w:p>
    <w:bookmarkEnd w:id="173"/>
    <w:bookmarkStart w:name="z187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4"/>
    <w:p>
      <w:pPr>
        <w:spacing w:after="0"/>
        <w:ind w:left="0"/>
        <w:jc w:val="both"/>
      </w:pPr>
      <w:r>
        <w:drawing>
          <wp:inline distT="0" distB="0" distL="0" distR="0">
            <wp:extent cx="7810500" cy="654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4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5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Жансары</w:t>
      </w:r>
    </w:p>
    <w:bookmarkEnd w:id="176"/>
    <w:bookmarkStart w:name="z19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7"/>
    <w:p>
      <w:pPr>
        <w:spacing w:after="0"/>
        <w:ind w:left="0"/>
        <w:jc w:val="both"/>
      </w:pPr>
      <w:r>
        <w:drawing>
          <wp:inline distT="0" distB="0" distL="0" distR="0">
            <wp:extent cx="7810500" cy="495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8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Родниковский сельский округ</w:t>
      </w:r>
    </w:p>
    <w:bookmarkEnd w:id="179"/>
    <w:bookmarkStart w:name="z19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0"/>
    <w:p>
      <w:pPr>
        <w:spacing w:after="0"/>
        <w:ind w:left="0"/>
        <w:jc w:val="both"/>
      </w:pPr>
      <w:r>
        <w:drawing>
          <wp:inline distT="0" distB="0" distL="0" distR="0">
            <wp:extent cx="7810500" cy="706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1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Нияз</w:t>
      </w:r>
    </w:p>
    <w:bookmarkEnd w:id="182"/>
    <w:bookmarkStart w:name="z196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3"/>
    <w:p>
      <w:pPr>
        <w:spacing w:after="0"/>
        <w:ind w:left="0"/>
        <w:jc w:val="both"/>
      </w:pPr>
      <w:r>
        <w:drawing>
          <wp:inline distT="0" distB="0" distL="0" distR="0">
            <wp:extent cx="7810500" cy="793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4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8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Акбулак</w:t>
      </w:r>
    </w:p>
    <w:bookmarkEnd w:id="185"/>
    <w:bookmarkStart w:name="z19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6"/>
    <w:p>
      <w:pPr>
        <w:spacing w:after="0"/>
        <w:ind w:left="0"/>
        <w:jc w:val="both"/>
      </w:pPr>
      <w:r>
        <w:drawing>
          <wp:inline distT="0" distB="0" distL="0" distR="0">
            <wp:extent cx="7810500" cy="459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7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1" w:id="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Карагайлы</w:t>
      </w:r>
    </w:p>
    <w:bookmarkEnd w:id="188"/>
    <w:bookmarkStart w:name="z20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9"/>
    <w:p>
      <w:pPr>
        <w:spacing w:after="0"/>
        <w:ind w:left="0"/>
        <w:jc w:val="both"/>
      </w:pPr>
      <w:r>
        <w:drawing>
          <wp:inline distT="0" distB="0" distL="0" distR="0">
            <wp:extent cx="7810500" cy="467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0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4" w:id="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Шидертинский сельский округ</w:t>
      </w:r>
    </w:p>
    <w:bookmarkEnd w:id="191"/>
    <w:bookmarkStart w:name="z205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2"/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6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3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7" w:id="1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Трудовой сельский округ</w:t>
      </w:r>
    </w:p>
    <w:bookmarkEnd w:id="194"/>
    <w:bookmarkStart w:name="z208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5"/>
    <w:p>
      <w:pPr>
        <w:spacing w:after="0"/>
        <w:ind w:left="0"/>
        <w:jc w:val="both"/>
      </w:pPr>
      <w:r>
        <w:drawing>
          <wp:inline distT="0" distB="0" distL="0" distR="0">
            <wp:extent cx="7810500" cy="848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9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6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0" w:id="1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Жулдыз</w:t>
      </w:r>
    </w:p>
    <w:bookmarkEnd w:id="197"/>
    <w:bookmarkStart w:name="z211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8"/>
    <w:p>
      <w:pPr>
        <w:spacing w:after="0"/>
        <w:ind w:left="0"/>
        <w:jc w:val="both"/>
      </w:pPr>
      <w:r>
        <w:drawing>
          <wp:inline distT="0" distB="0" distL="0" distR="0">
            <wp:extent cx="7810500" cy="697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2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9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3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Мирный сельский округ</w:t>
      </w:r>
    </w:p>
    <w:bookmarkEnd w:id="200"/>
    <w:bookmarkStart w:name="z214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1"/>
    <w:p>
      <w:pPr>
        <w:spacing w:after="0"/>
        <w:ind w:left="0"/>
        <w:jc w:val="both"/>
      </w:pPr>
      <w:r>
        <w:drawing>
          <wp:inline distT="0" distB="0" distL="0" distR="0">
            <wp:extent cx="6870700" cy="684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684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2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6" w:id="2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Пионерский сельский округ</w:t>
      </w:r>
    </w:p>
    <w:bookmarkEnd w:id="203"/>
    <w:bookmarkStart w:name="z21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4"/>
    <w:p>
      <w:pPr>
        <w:spacing w:after="0"/>
        <w:ind w:left="0"/>
        <w:jc w:val="both"/>
      </w:pPr>
      <w:r>
        <w:drawing>
          <wp:inline distT="0" distB="0" distL="0" distR="0">
            <wp:extent cx="7810500" cy="408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5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" w:id="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Есиль</w:t>
      </w:r>
    </w:p>
    <w:bookmarkEnd w:id="206"/>
    <w:bookmarkStart w:name="z22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7"/>
    <w:p>
      <w:pPr>
        <w:spacing w:after="0"/>
        <w:ind w:left="0"/>
        <w:jc w:val="both"/>
      </w:pPr>
      <w:r>
        <w:drawing>
          <wp:inline distT="0" distB="0" distL="0" distR="0">
            <wp:extent cx="7810500" cy="1069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8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2" w:id="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Озерный сельский округ</w:t>
      </w:r>
    </w:p>
    <w:bookmarkEnd w:id="209"/>
    <w:bookmarkStart w:name="z22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0"/>
    <w:p>
      <w:pPr>
        <w:spacing w:after="0"/>
        <w:ind w:left="0"/>
        <w:jc w:val="both"/>
      </w:pPr>
      <w:r>
        <w:drawing>
          <wp:inline distT="0" distB="0" distL="0" distR="0">
            <wp:extent cx="7810500" cy="1101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1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5" w:id="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Батпактинский сельский округ</w:t>
      </w:r>
    </w:p>
    <w:bookmarkEnd w:id="212"/>
    <w:bookmarkStart w:name="z226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3"/>
    <w:p>
      <w:pPr>
        <w:spacing w:after="0"/>
        <w:ind w:left="0"/>
        <w:jc w:val="both"/>
      </w:pPr>
      <w:r>
        <w:drawing>
          <wp:inline distT="0" distB="0" distL="0" distR="0">
            <wp:extent cx="7810500" cy="756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4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8" w:id="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Сарыозек</w:t>
      </w:r>
    </w:p>
    <w:bookmarkEnd w:id="215"/>
    <w:bookmarkStart w:name="z229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6"/>
    <w:p>
      <w:pPr>
        <w:spacing w:after="0"/>
        <w:ind w:left="0"/>
        <w:jc w:val="both"/>
      </w:pPr>
      <w:r>
        <w:drawing>
          <wp:inline distT="0" distB="0" distL="0" distR="0">
            <wp:extent cx="7289800" cy="791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791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0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7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1" w:id="2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Сункар</w:t>
      </w:r>
    </w:p>
    <w:bookmarkEnd w:id="218"/>
    <w:bookmarkStart w:name="z232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9"/>
    <w:p>
      <w:pPr>
        <w:spacing w:after="0"/>
        <w:ind w:left="0"/>
        <w:jc w:val="both"/>
      </w:pPr>
      <w:r>
        <w:drawing>
          <wp:inline distT="0" distB="0" distL="0" distR="0">
            <wp:extent cx="7810500" cy="1115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15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3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0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4" w:id="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Николаевский сельский округ</w:t>
      </w:r>
    </w:p>
    <w:bookmarkEnd w:id="221"/>
    <w:bookmarkStart w:name="z235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2"/>
    <w:p>
      <w:pPr>
        <w:spacing w:after="0"/>
        <w:ind w:left="0"/>
        <w:jc w:val="both"/>
      </w:pPr>
      <w:r>
        <w:drawing>
          <wp:inline distT="0" distB="0" distL="0" distR="0">
            <wp:extent cx="7810500" cy="847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3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" w:id="2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Маржанкольский сельский округ</w:t>
      </w:r>
    </w:p>
    <w:bookmarkEnd w:id="224"/>
    <w:bookmarkStart w:name="z238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5"/>
    <w:p>
      <w:pPr>
        <w:spacing w:after="0"/>
        <w:ind w:left="0"/>
        <w:jc w:val="both"/>
      </w:pPr>
      <w:r>
        <w:drawing>
          <wp:inline distT="0" distB="0" distL="0" distR="0">
            <wp:extent cx="7810500" cy="576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6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9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6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0" w:id="2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Кундуздинский сельский округ</w:t>
      </w:r>
    </w:p>
    <w:bookmarkEnd w:id="227"/>
    <w:bookmarkStart w:name="z241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8"/>
    <w:p>
      <w:pPr>
        <w:spacing w:after="0"/>
        <w:ind w:left="0"/>
        <w:jc w:val="both"/>
      </w:pPr>
      <w:r>
        <w:drawing>
          <wp:inline distT="0" distB="0" distL="0" distR="0">
            <wp:extent cx="7810500" cy="778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2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9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3" w:id="2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Садовый сельский округ</w:t>
      </w:r>
    </w:p>
    <w:bookmarkEnd w:id="230"/>
    <w:bookmarkStart w:name="z244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1"/>
    <w:p>
      <w:pPr>
        <w:spacing w:after="0"/>
        <w:ind w:left="0"/>
        <w:jc w:val="both"/>
      </w:pPr>
      <w:r>
        <w:drawing>
          <wp:inline distT="0" distB="0" distL="0" distR="0">
            <wp:extent cx="6680200" cy="670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5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2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6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Каратомарский сельский округ</w:t>
      </w:r>
    </w:p>
    <w:bookmarkEnd w:id="233"/>
    <w:bookmarkStart w:name="z247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4"/>
    <w:p>
      <w:pPr>
        <w:spacing w:after="0"/>
        <w:ind w:left="0"/>
        <w:jc w:val="both"/>
      </w:pPr>
      <w:r>
        <w:drawing>
          <wp:inline distT="0" distB="0" distL="0" distR="0">
            <wp:extent cx="6045200" cy="1078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8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5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9" w:id="2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Иртышский сельский округ</w:t>
      </w:r>
    </w:p>
    <w:bookmarkEnd w:id="236"/>
    <w:bookmarkStart w:name="z250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7"/>
    <w:p>
      <w:pPr>
        <w:spacing w:after="0"/>
        <w:ind w:left="0"/>
        <w:jc w:val="both"/>
      </w:pPr>
      <w:r>
        <w:drawing>
          <wp:inline distT="0" distB="0" distL="0" distR="0">
            <wp:extent cx="7810500" cy="638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8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1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8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253" w:id="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сервитутов для прогона сельскохозяйственных животных, скотопрогонных трасс и иных объектов пастбищной инфраструктуры, а также скотомогильников (биометрических ям), на которой указываются сервитуты для прогона сельскохозяйственных животных, скотопрогонные трассы, объекты пастбищной инфраструктуры, месторасположение скотомогильников (биометрических ям)</w:t>
      </w:r>
    </w:p>
    <w:bookmarkEnd w:id="239"/>
    <w:bookmarkStart w:name="z254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0"/>
    <w:p>
      <w:pPr>
        <w:spacing w:after="0"/>
        <w:ind w:left="0"/>
        <w:jc w:val="both"/>
      </w:pPr>
      <w:r>
        <w:drawing>
          <wp:inline distT="0" distB="0" distL="0" distR="0">
            <wp:extent cx="7810500" cy="751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5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1"/>
    <w:p>
      <w:pPr>
        <w:spacing w:after="0"/>
        <w:ind w:left="0"/>
        <w:jc w:val="both"/>
      </w:pPr>
      <w:r>
        <w:drawing>
          <wp:inline distT="0" distB="0" distL="0" distR="0">
            <wp:extent cx="1854200" cy="261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6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2"/>
    <w:p>
      <w:pPr>
        <w:spacing w:after="0"/>
        <w:ind w:left="0"/>
        <w:jc w:val="both"/>
      </w:pPr>
      <w:r>
        <w:drawing>
          <wp:inline distT="0" distB="0" distL="0" distR="0">
            <wp:extent cx="2349500" cy="265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7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3"/>
    <w:p>
      <w:pPr>
        <w:spacing w:after="0"/>
        <w:ind w:left="0"/>
        <w:jc w:val="both"/>
      </w:pPr>
      <w:r>
        <w:drawing>
          <wp:inline distT="0" distB="0" distL="0" distR="0">
            <wp:extent cx="1765300" cy="271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8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Каратомарский сельский округ</w:t>
      </w:r>
    </w:p>
    <w:bookmarkEnd w:id="244"/>
    <w:bookmarkStart w:name="z25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5"/>
    <w:p>
      <w:pPr>
        <w:spacing w:after="0"/>
        <w:ind w:left="0"/>
        <w:jc w:val="both"/>
      </w:pPr>
      <w:r>
        <w:drawing>
          <wp:inline distT="0" distB="0" distL="0" distR="0">
            <wp:extent cx="7518400" cy="883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0" w:id="2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Жансары</w:t>
      </w:r>
    </w:p>
    <w:bookmarkEnd w:id="246"/>
    <w:bookmarkStart w:name="z26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7"/>
    <w:p>
      <w:pPr>
        <w:spacing w:after="0"/>
        <w:ind w:left="0"/>
        <w:jc w:val="both"/>
      </w:pPr>
      <w:r>
        <w:drawing>
          <wp:inline distT="0" distB="0" distL="0" distR="0">
            <wp:extent cx="7810500" cy="683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2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Трудовой сельский округ</w:t>
      </w:r>
    </w:p>
    <w:bookmarkEnd w:id="248"/>
    <w:bookmarkStart w:name="z263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9"/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4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Шидертинский сельский округ</w:t>
      </w:r>
    </w:p>
    <w:bookmarkEnd w:id="250"/>
    <w:bookmarkStart w:name="z26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1"/>
    <w:p>
      <w:pPr>
        <w:spacing w:after="0"/>
        <w:ind w:left="0"/>
        <w:jc w:val="both"/>
      </w:pPr>
      <w:r>
        <w:drawing>
          <wp:inline distT="0" distB="0" distL="0" distR="0">
            <wp:extent cx="7810500" cy="643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6" w:id="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Родниковский сельский округ</w:t>
      </w:r>
    </w:p>
    <w:bookmarkEnd w:id="252"/>
    <w:bookmarkStart w:name="z267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3"/>
    <w:p>
      <w:pPr>
        <w:spacing w:after="0"/>
        <w:ind w:left="0"/>
        <w:jc w:val="both"/>
      </w:pPr>
      <w:r>
        <w:drawing>
          <wp:inline distT="0" distB="0" distL="0" distR="0">
            <wp:extent cx="7810500" cy="509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8" w:id="2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Нияз</w:t>
      </w:r>
    </w:p>
    <w:bookmarkEnd w:id="254"/>
    <w:bookmarkStart w:name="z269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5"/>
    <w:p>
      <w:pPr>
        <w:spacing w:after="0"/>
        <w:ind w:left="0"/>
        <w:jc w:val="both"/>
      </w:pPr>
      <w:r>
        <w:drawing>
          <wp:inline distT="0" distB="0" distL="0" distR="0">
            <wp:extent cx="7810500" cy="665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0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Акбулак</w:t>
      </w:r>
    </w:p>
    <w:bookmarkEnd w:id="256"/>
    <w:bookmarkStart w:name="z271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7"/>
    <w:p>
      <w:pPr>
        <w:spacing w:after="0"/>
        <w:ind w:left="0"/>
        <w:jc w:val="both"/>
      </w:pPr>
      <w:r>
        <w:drawing>
          <wp:inline distT="0" distB="0" distL="0" distR="0">
            <wp:extent cx="7277100" cy="779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779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2" w:id="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Карагайлы</w:t>
      </w:r>
    </w:p>
    <w:bookmarkEnd w:id="258"/>
    <w:bookmarkStart w:name="z273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9"/>
    <w:p>
      <w:pPr>
        <w:spacing w:after="0"/>
        <w:ind w:left="0"/>
        <w:jc w:val="both"/>
      </w:pPr>
      <w:r>
        <w:drawing>
          <wp:inline distT="0" distB="0" distL="0" distR="0">
            <wp:extent cx="7810500" cy="527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4" w:id="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Есиль</w:t>
      </w:r>
    </w:p>
    <w:bookmarkEnd w:id="260"/>
    <w:bookmarkStart w:name="z275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1"/>
    <w:p>
      <w:pPr>
        <w:spacing w:after="0"/>
        <w:ind w:left="0"/>
        <w:jc w:val="both"/>
      </w:pPr>
      <w:r>
        <w:drawing>
          <wp:inline distT="0" distB="0" distL="0" distR="0">
            <wp:extent cx="7810500" cy="575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6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Пионерский сельский округ</w:t>
      </w:r>
    </w:p>
    <w:bookmarkEnd w:id="262"/>
    <w:bookmarkStart w:name="z277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3"/>
    <w:p>
      <w:pPr>
        <w:spacing w:after="0"/>
        <w:ind w:left="0"/>
        <w:jc w:val="both"/>
      </w:pPr>
      <w:r>
        <w:drawing>
          <wp:inline distT="0" distB="0" distL="0" distR="0">
            <wp:extent cx="7340600" cy="755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8" w:id="2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Озерный сельский округ</w:t>
      </w:r>
    </w:p>
    <w:bookmarkEnd w:id="264"/>
    <w:bookmarkStart w:name="z279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5"/>
    <w:p>
      <w:pPr>
        <w:spacing w:after="0"/>
        <w:ind w:left="0"/>
        <w:jc w:val="both"/>
      </w:pPr>
      <w:r>
        <w:drawing>
          <wp:inline distT="0" distB="0" distL="0" distR="0">
            <wp:extent cx="6413500" cy="1107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413500" cy="110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0" w:id="2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Сункар</w:t>
      </w:r>
    </w:p>
    <w:bookmarkEnd w:id="266"/>
    <w:bookmarkStart w:name="z281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7"/>
    <w:p>
      <w:pPr>
        <w:spacing w:after="0"/>
        <w:ind w:left="0"/>
        <w:jc w:val="both"/>
      </w:pPr>
      <w:r>
        <w:drawing>
          <wp:inline distT="0" distB="0" distL="0" distR="0">
            <wp:extent cx="7810500" cy="795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2" w:id="2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Маржанкольский сельский округ</w:t>
      </w:r>
    </w:p>
    <w:bookmarkEnd w:id="268"/>
    <w:bookmarkStart w:name="z283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9"/>
    <w:p>
      <w:pPr>
        <w:spacing w:after="0"/>
        <w:ind w:left="0"/>
        <w:jc w:val="both"/>
      </w:pPr>
      <w:r>
        <w:drawing>
          <wp:inline distT="0" distB="0" distL="0" distR="0">
            <wp:extent cx="4127500" cy="737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737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4" w:id="2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Кундуздинский сельский округ</w:t>
      </w:r>
    </w:p>
    <w:bookmarkEnd w:id="270"/>
    <w:bookmarkStart w:name="z285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1"/>
    <w:p>
      <w:pPr>
        <w:spacing w:after="0"/>
        <w:ind w:left="0"/>
        <w:jc w:val="both"/>
      </w:pPr>
      <w:r>
        <w:drawing>
          <wp:inline distT="0" distB="0" distL="0" distR="0">
            <wp:extent cx="7518400" cy="466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6" w:id="2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Садовый сельский округ</w:t>
      </w:r>
    </w:p>
    <w:bookmarkEnd w:id="272"/>
    <w:bookmarkStart w:name="z287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3"/>
    <w:p>
      <w:pPr>
        <w:spacing w:after="0"/>
        <w:ind w:left="0"/>
        <w:jc w:val="both"/>
      </w:pPr>
      <w:r>
        <w:drawing>
          <wp:inline distT="0" distB="0" distL="0" distR="0">
            <wp:extent cx="6007100" cy="415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8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Николаевский сельский округ</w:t>
      </w:r>
    </w:p>
    <w:bookmarkEnd w:id="274"/>
    <w:bookmarkStart w:name="z289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5"/>
    <w:p>
      <w:pPr>
        <w:spacing w:after="0"/>
        <w:ind w:left="0"/>
        <w:jc w:val="both"/>
      </w:pPr>
      <w:r>
        <w:drawing>
          <wp:inline distT="0" distB="0" distL="0" distR="0">
            <wp:extent cx="7467600" cy="513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0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Батпактинский сельский округ</w:t>
      </w:r>
    </w:p>
    <w:bookmarkEnd w:id="276"/>
    <w:bookmarkStart w:name="z291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7"/>
    <w:p>
      <w:pPr>
        <w:spacing w:after="0"/>
        <w:ind w:left="0"/>
        <w:jc w:val="both"/>
      </w:pPr>
      <w:r>
        <w:drawing>
          <wp:inline distT="0" distB="0" distL="0" distR="0">
            <wp:extent cx="7810500" cy="532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2" w:id="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Сарыозек</w:t>
      </w:r>
    </w:p>
    <w:bookmarkEnd w:id="278"/>
    <w:bookmarkStart w:name="z293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9"/>
    <w:p>
      <w:pPr>
        <w:spacing w:after="0"/>
        <w:ind w:left="0"/>
        <w:jc w:val="both"/>
      </w:pPr>
      <w:r>
        <w:drawing>
          <wp:inline distT="0" distB="0" distL="0" distR="0">
            <wp:extent cx="7810500" cy="975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4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Иртышский сельский округ</w:t>
      </w:r>
    </w:p>
    <w:bookmarkEnd w:id="280"/>
    <w:bookmarkStart w:name="z295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1"/>
    <w:p>
      <w:pPr>
        <w:spacing w:after="0"/>
        <w:ind w:left="0"/>
        <w:jc w:val="both"/>
      </w:pPr>
      <w:r>
        <w:drawing>
          <wp:inline distT="0" distB="0" distL="0" distR="0">
            <wp:extent cx="7810500" cy="595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6" w:id="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Мирный сельский округ</w:t>
      </w:r>
    </w:p>
    <w:bookmarkEnd w:id="282"/>
    <w:bookmarkStart w:name="z297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3"/>
    <w:p>
      <w:pPr>
        <w:spacing w:after="0"/>
        <w:ind w:left="0"/>
        <w:jc w:val="both"/>
      </w:pPr>
      <w:r>
        <w:drawing>
          <wp:inline distT="0" distB="0" distL="0" distR="0">
            <wp:extent cx="7810500" cy="495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299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которые могут быть предоставлены в землепользование пастбищепользователям.</w:t>
      </w:r>
    </w:p>
    <w:bookmarkEnd w:id="284"/>
    <w:bookmarkStart w:name="z300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5"/>
    <w:p>
      <w:pPr>
        <w:spacing w:after="0"/>
        <w:ind w:left="0"/>
        <w:jc w:val="both"/>
      </w:pPr>
      <w:r>
        <w:drawing>
          <wp:inline distT="0" distB="0" distL="0" distR="0">
            <wp:extent cx="7810500" cy="654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4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1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6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2" w:id="2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Жансары</w:t>
      </w:r>
    </w:p>
    <w:bookmarkEnd w:id="287"/>
    <w:bookmarkStart w:name="z303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8"/>
    <w:p>
      <w:pPr>
        <w:spacing w:after="0"/>
        <w:ind w:left="0"/>
        <w:jc w:val="both"/>
      </w:pPr>
      <w:r>
        <w:drawing>
          <wp:inline distT="0" distB="0" distL="0" distR="0">
            <wp:extent cx="7810500" cy="495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4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9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5" w:id="2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Родниковский сельский округ</w:t>
      </w:r>
    </w:p>
    <w:bookmarkEnd w:id="290"/>
    <w:bookmarkStart w:name="z306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1"/>
    <w:p>
      <w:pPr>
        <w:spacing w:after="0"/>
        <w:ind w:left="0"/>
        <w:jc w:val="both"/>
      </w:pPr>
      <w:r>
        <w:drawing>
          <wp:inline distT="0" distB="0" distL="0" distR="0">
            <wp:extent cx="7810500" cy="692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7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2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8" w:id="2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Нияз</w:t>
      </w:r>
    </w:p>
    <w:bookmarkEnd w:id="293"/>
    <w:bookmarkStart w:name="z309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4"/>
    <w:p>
      <w:pPr>
        <w:spacing w:after="0"/>
        <w:ind w:left="0"/>
        <w:jc w:val="both"/>
      </w:pPr>
      <w:r>
        <w:drawing>
          <wp:inline distT="0" distB="0" distL="0" distR="0">
            <wp:extent cx="7810500" cy="793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0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5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1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Акбулак</w:t>
      </w:r>
    </w:p>
    <w:bookmarkEnd w:id="296"/>
    <w:bookmarkStart w:name="z312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7"/>
    <w:p>
      <w:pPr>
        <w:spacing w:after="0"/>
        <w:ind w:left="0"/>
        <w:jc w:val="both"/>
      </w:pPr>
      <w:r>
        <w:drawing>
          <wp:inline distT="0" distB="0" distL="0" distR="0">
            <wp:extent cx="7810500" cy="459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3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8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4" w:id="2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Карагайлы</w:t>
      </w:r>
    </w:p>
    <w:bookmarkEnd w:id="299"/>
    <w:bookmarkStart w:name="z315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0"/>
    <w:p>
      <w:pPr>
        <w:spacing w:after="0"/>
        <w:ind w:left="0"/>
        <w:jc w:val="both"/>
      </w:pPr>
      <w:r>
        <w:drawing>
          <wp:inline distT="0" distB="0" distL="0" distR="0">
            <wp:extent cx="7810500" cy="467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6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1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7" w:id="3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Шидертинский сельский округ</w:t>
      </w:r>
    </w:p>
    <w:bookmarkEnd w:id="302"/>
    <w:bookmarkStart w:name="z318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3"/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9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4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0" w:id="3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Трудовой сельский округ</w:t>
      </w:r>
    </w:p>
    <w:bookmarkEnd w:id="305"/>
    <w:bookmarkStart w:name="z321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6"/>
    <w:p>
      <w:pPr>
        <w:spacing w:after="0"/>
        <w:ind w:left="0"/>
        <w:jc w:val="both"/>
      </w:pPr>
      <w:r>
        <w:drawing>
          <wp:inline distT="0" distB="0" distL="0" distR="0">
            <wp:extent cx="7810500" cy="848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2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7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3" w:id="3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Жулдыз</w:t>
      </w:r>
    </w:p>
    <w:bookmarkEnd w:id="308"/>
    <w:bookmarkStart w:name="z324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9"/>
    <w:p>
      <w:pPr>
        <w:spacing w:after="0"/>
        <w:ind w:left="0"/>
        <w:jc w:val="both"/>
      </w:pPr>
      <w:r>
        <w:drawing>
          <wp:inline distT="0" distB="0" distL="0" distR="0">
            <wp:extent cx="7810500" cy="697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5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0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6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Мирный сельский округ</w:t>
      </w:r>
    </w:p>
    <w:bookmarkEnd w:id="311"/>
    <w:bookmarkStart w:name="z327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2"/>
    <w:p>
      <w:pPr>
        <w:spacing w:after="0"/>
        <w:ind w:left="0"/>
        <w:jc w:val="both"/>
      </w:pPr>
      <w:r>
        <w:drawing>
          <wp:inline distT="0" distB="0" distL="0" distR="0">
            <wp:extent cx="6870700" cy="684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684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8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3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9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Пионерский сельский округ</w:t>
      </w:r>
    </w:p>
    <w:bookmarkEnd w:id="314"/>
    <w:bookmarkStart w:name="z330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5"/>
    <w:p>
      <w:pPr>
        <w:spacing w:after="0"/>
        <w:ind w:left="0"/>
        <w:jc w:val="both"/>
      </w:pPr>
      <w:r>
        <w:drawing>
          <wp:inline distT="0" distB="0" distL="0" distR="0">
            <wp:extent cx="7810500" cy="408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1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6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2" w:id="3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Есиль</w:t>
      </w:r>
    </w:p>
    <w:bookmarkEnd w:id="317"/>
    <w:bookmarkStart w:name="z333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8"/>
    <w:p>
      <w:pPr>
        <w:spacing w:after="0"/>
        <w:ind w:left="0"/>
        <w:jc w:val="both"/>
      </w:pPr>
      <w:r>
        <w:drawing>
          <wp:inline distT="0" distB="0" distL="0" distR="0">
            <wp:extent cx="7810500" cy="1069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4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9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5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Озерный сельский округ</w:t>
      </w:r>
    </w:p>
    <w:bookmarkEnd w:id="320"/>
    <w:bookmarkStart w:name="z336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1"/>
    <w:p>
      <w:pPr>
        <w:spacing w:after="0"/>
        <w:ind w:left="0"/>
        <w:jc w:val="both"/>
      </w:pPr>
      <w:r>
        <w:drawing>
          <wp:inline distT="0" distB="0" distL="0" distR="0">
            <wp:extent cx="7810500" cy="1101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7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2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8" w:id="3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Батпактинский сельский округ</w:t>
      </w:r>
    </w:p>
    <w:bookmarkEnd w:id="323"/>
    <w:bookmarkStart w:name="z339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4"/>
    <w:p>
      <w:pPr>
        <w:spacing w:after="0"/>
        <w:ind w:left="0"/>
        <w:jc w:val="both"/>
      </w:pPr>
      <w:r>
        <w:drawing>
          <wp:inline distT="0" distB="0" distL="0" distR="0">
            <wp:extent cx="7810500" cy="756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0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5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1" w:id="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Сарыозек</w:t>
      </w:r>
    </w:p>
    <w:bookmarkEnd w:id="326"/>
    <w:bookmarkStart w:name="z342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7"/>
    <w:p>
      <w:pPr>
        <w:spacing w:after="0"/>
        <w:ind w:left="0"/>
        <w:jc w:val="both"/>
      </w:pPr>
      <w:r>
        <w:drawing>
          <wp:inline distT="0" distB="0" distL="0" distR="0">
            <wp:extent cx="7289800" cy="791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791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3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8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4" w:id="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Сункар</w:t>
      </w:r>
    </w:p>
    <w:bookmarkEnd w:id="329"/>
    <w:bookmarkStart w:name="z345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0"/>
    <w:p>
      <w:pPr>
        <w:spacing w:after="0"/>
        <w:ind w:left="0"/>
        <w:jc w:val="both"/>
      </w:pPr>
      <w:r>
        <w:drawing>
          <wp:inline distT="0" distB="0" distL="0" distR="0">
            <wp:extent cx="7810500" cy="1115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15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6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1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7" w:id="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Николаевский сельский округ</w:t>
      </w:r>
    </w:p>
    <w:bookmarkEnd w:id="332"/>
    <w:bookmarkStart w:name="z348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3"/>
    <w:p>
      <w:pPr>
        <w:spacing w:after="0"/>
        <w:ind w:left="0"/>
        <w:jc w:val="both"/>
      </w:pPr>
      <w:r>
        <w:drawing>
          <wp:inline distT="0" distB="0" distL="0" distR="0">
            <wp:extent cx="7810500" cy="847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9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4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0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Маржанкольский сельский округ</w:t>
      </w:r>
    </w:p>
    <w:bookmarkEnd w:id="335"/>
    <w:bookmarkStart w:name="z351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6"/>
    <w:p>
      <w:pPr>
        <w:spacing w:after="0"/>
        <w:ind w:left="0"/>
        <w:jc w:val="both"/>
      </w:pPr>
      <w:r>
        <w:drawing>
          <wp:inline distT="0" distB="0" distL="0" distR="0">
            <wp:extent cx="7810500" cy="576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6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2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7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3" w:id="3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Кундуздинский сельский округ</w:t>
      </w:r>
    </w:p>
    <w:bookmarkEnd w:id="338"/>
    <w:bookmarkStart w:name="z354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9"/>
    <w:p>
      <w:pPr>
        <w:spacing w:after="0"/>
        <w:ind w:left="0"/>
        <w:jc w:val="both"/>
      </w:pPr>
      <w:r>
        <w:drawing>
          <wp:inline distT="0" distB="0" distL="0" distR="0">
            <wp:extent cx="7810500" cy="778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5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0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6" w:id="3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Садовый сельский округ</w:t>
      </w:r>
    </w:p>
    <w:bookmarkEnd w:id="341"/>
    <w:bookmarkStart w:name="z357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2"/>
    <w:p>
      <w:pPr>
        <w:spacing w:after="0"/>
        <w:ind w:left="0"/>
        <w:jc w:val="both"/>
      </w:pPr>
      <w:r>
        <w:drawing>
          <wp:inline distT="0" distB="0" distL="0" distR="0">
            <wp:extent cx="6680200" cy="670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8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3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9" w:id="3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Каратомарский сельский округ</w:t>
      </w:r>
    </w:p>
    <w:bookmarkEnd w:id="344"/>
    <w:bookmarkStart w:name="z360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5"/>
    <w:p>
      <w:pPr>
        <w:spacing w:after="0"/>
        <w:ind w:left="0"/>
        <w:jc w:val="both"/>
      </w:pPr>
      <w:r>
        <w:drawing>
          <wp:inline distT="0" distB="0" distL="0" distR="0">
            <wp:extent cx="6045200" cy="1078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1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6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2" w:id="3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Иртышский сельский округ</w:t>
      </w:r>
    </w:p>
    <w:bookmarkEnd w:id="347"/>
    <w:bookmarkStart w:name="z363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8"/>
    <w:p>
      <w:pPr>
        <w:spacing w:after="0"/>
        <w:ind w:left="0"/>
        <w:jc w:val="both"/>
      </w:pPr>
      <w:r>
        <w:drawing>
          <wp:inline distT="0" distB="0" distL="0" distR="0">
            <wp:extent cx="7810500" cy="638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8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4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9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366" w:id="3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подлежащих резервированию в целях удовлетворения нужд населения по выпасу сельскохозяйственных животных личного подворья, на которой указываются границы и площади пастбищ, подлежащих резервированию в целях удовлетворения нужд населения по выпасу сельскохозяйственных животных личного подворья</w:t>
      </w:r>
    </w:p>
    <w:bookmarkEnd w:id="350"/>
    <w:bookmarkStart w:name="z367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1"/>
    <w:p>
      <w:pPr>
        <w:spacing w:after="0"/>
        <w:ind w:left="0"/>
        <w:jc w:val="both"/>
      </w:pPr>
      <w:r>
        <w:drawing>
          <wp:inline distT="0" distB="0" distL="0" distR="0">
            <wp:extent cx="7810500" cy="751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8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2"/>
    <w:p>
      <w:pPr>
        <w:spacing w:after="0"/>
        <w:ind w:left="0"/>
        <w:jc w:val="both"/>
      </w:pPr>
      <w:r>
        <w:drawing>
          <wp:inline distT="0" distB="0" distL="0" distR="0">
            <wp:extent cx="1854200" cy="261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9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3"/>
    <w:p>
      <w:pPr>
        <w:spacing w:after="0"/>
        <w:ind w:left="0"/>
        <w:jc w:val="both"/>
      </w:pPr>
      <w:r>
        <w:drawing>
          <wp:inline distT="0" distB="0" distL="0" distR="0">
            <wp:extent cx="2349500" cy="265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0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4"/>
    <w:p>
      <w:pPr>
        <w:spacing w:after="0"/>
        <w:ind w:left="0"/>
        <w:jc w:val="both"/>
      </w:pPr>
      <w:r>
        <w:drawing>
          <wp:inline distT="0" distB="0" distL="0" distR="0">
            <wp:extent cx="1765300" cy="271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1" w:id="3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Каратомарский сельский округ</w:t>
      </w:r>
    </w:p>
    <w:bookmarkEnd w:id="355"/>
    <w:bookmarkStart w:name="z372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6"/>
    <w:p>
      <w:pPr>
        <w:spacing w:after="0"/>
        <w:ind w:left="0"/>
        <w:jc w:val="both"/>
      </w:pPr>
      <w:r>
        <w:drawing>
          <wp:inline distT="0" distB="0" distL="0" distR="0">
            <wp:extent cx="7518400" cy="883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3" w:id="3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Жансары</w:t>
      </w:r>
    </w:p>
    <w:bookmarkEnd w:id="357"/>
    <w:bookmarkStart w:name="z374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8"/>
    <w:p>
      <w:pPr>
        <w:spacing w:after="0"/>
        <w:ind w:left="0"/>
        <w:jc w:val="both"/>
      </w:pPr>
      <w:r>
        <w:drawing>
          <wp:inline distT="0" distB="0" distL="0" distR="0">
            <wp:extent cx="7810500" cy="683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5" w:id="3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Трудовой сельский округ</w:t>
      </w:r>
    </w:p>
    <w:bookmarkEnd w:id="359"/>
    <w:bookmarkStart w:name="z376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0"/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7" w:id="3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Шидертинский сельский округ</w:t>
      </w:r>
    </w:p>
    <w:bookmarkEnd w:id="361"/>
    <w:bookmarkStart w:name="z378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2"/>
    <w:p>
      <w:pPr>
        <w:spacing w:after="0"/>
        <w:ind w:left="0"/>
        <w:jc w:val="both"/>
      </w:pPr>
      <w:r>
        <w:drawing>
          <wp:inline distT="0" distB="0" distL="0" distR="0">
            <wp:extent cx="7810500" cy="643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9" w:id="3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Родниковский сельский округ</w:t>
      </w:r>
    </w:p>
    <w:bookmarkEnd w:id="363"/>
    <w:bookmarkStart w:name="z380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4"/>
    <w:p>
      <w:pPr>
        <w:spacing w:after="0"/>
        <w:ind w:left="0"/>
        <w:jc w:val="both"/>
      </w:pPr>
      <w:r>
        <w:drawing>
          <wp:inline distT="0" distB="0" distL="0" distR="0">
            <wp:extent cx="7810500" cy="509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1" w:id="3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Нияз</w:t>
      </w:r>
    </w:p>
    <w:bookmarkEnd w:id="365"/>
    <w:bookmarkStart w:name="z382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6"/>
    <w:p>
      <w:pPr>
        <w:spacing w:after="0"/>
        <w:ind w:left="0"/>
        <w:jc w:val="both"/>
      </w:pPr>
      <w:r>
        <w:drawing>
          <wp:inline distT="0" distB="0" distL="0" distR="0">
            <wp:extent cx="7810500" cy="665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3" w:id="3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Акбулак</w:t>
      </w:r>
    </w:p>
    <w:bookmarkEnd w:id="367"/>
    <w:bookmarkStart w:name="z384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8"/>
    <w:p>
      <w:pPr>
        <w:spacing w:after="0"/>
        <w:ind w:left="0"/>
        <w:jc w:val="both"/>
      </w:pPr>
      <w:r>
        <w:drawing>
          <wp:inline distT="0" distB="0" distL="0" distR="0">
            <wp:extent cx="7277100" cy="779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779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5" w:id="3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Карагайлы</w:t>
      </w:r>
    </w:p>
    <w:bookmarkEnd w:id="369"/>
    <w:bookmarkStart w:name="z386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0"/>
    <w:p>
      <w:pPr>
        <w:spacing w:after="0"/>
        <w:ind w:left="0"/>
        <w:jc w:val="both"/>
      </w:pPr>
      <w:r>
        <w:drawing>
          <wp:inline distT="0" distB="0" distL="0" distR="0">
            <wp:extent cx="7810500" cy="527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7" w:id="3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Есиль</w:t>
      </w:r>
    </w:p>
    <w:bookmarkEnd w:id="371"/>
    <w:bookmarkStart w:name="z388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2"/>
    <w:p>
      <w:pPr>
        <w:spacing w:after="0"/>
        <w:ind w:left="0"/>
        <w:jc w:val="both"/>
      </w:pPr>
      <w:r>
        <w:drawing>
          <wp:inline distT="0" distB="0" distL="0" distR="0">
            <wp:extent cx="7810500" cy="575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9" w:id="3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Пионерский сельский округ</w:t>
      </w:r>
    </w:p>
    <w:bookmarkEnd w:id="373"/>
    <w:bookmarkStart w:name="z390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4"/>
    <w:p>
      <w:pPr>
        <w:spacing w:after="0"/>
        <w:ind w:left="0"/>
        <w:jc w:val="both"/>
      </w:pPr>
      <w:r>
        <w:drawing>
          <wp:inline distT="0" distB="0" distL="0" distR="0">
            <wp:extent cx="7340600" cy="755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1" w:id="3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Озерный сельский округ</w:t>
      </w:r>
    </w:p>
    <w:bookmarkEnd w:id="375"/>
    <w:bookmarkStart w:name="z392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6"/>
    <w:p>
      <w:pPr>
        <w:spacing w:after="0"/>
        <w:ind w:left="0"/>
        <w:jc w:val="both"/>
      </w:pPr>
      <w:r>
        <w:drawing>
          <wp:inline distT="0" distB="0" distL="0" distR="0">
            <wp:extent cx="6413500" cy="1107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413500" cy="110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3" w:id="3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Сункар</w:t>
      </w:r>
    </w:p>
    <w:bookmarkEnd w:id="377"/>
    <w:bookmarkStart w:name="z394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8"/>
    <w:p>
      <w:pPr>
        <w:spacing w:after="0"/>
        <w:ind w:left="0"/>
        <w:jc w:val="both"/>
      </w:pPr>
      <w:r>
        <w:drawing>
          <wp:inline distT="0" distB="0" distL="0" distR="0">
            <wp:extent cx="7810500" cy="795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5" w:id="3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Маржанкольский сельский округ</w:t>
      </w:r>
    </w:p>
    <w:bookmarkEnd w:id="379"/>
    <w:bookmarkStart w:name="z396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0"/>
    <w:p>
      <w:pPr>
        <w:spacing w:after="0"/>
        <w:ind w:left="0"/>
        <w:jc w:val="both"/>
      </w:pPr>
      <w:r>
        <w:drawing>
          <wp:inline distT="0" distB="0" distL="0" distR="0">
            <wp:extent cx="4127500" cy="737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737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7" w:id="3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Кундуздинский сельский округ</w:t>
      </w:r>
    </w:p>
    <w:bookmarkEnd w:id="381"/>
    <w:bookmarkStart w:name="z398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2"/>
    <w:p>
      <w:pPr>
        <w:spacing w:after="0"/>
        <w:ind w:left="0"/>
        <w:jc w:val="both"/>
      </w:pPr>
      <w:r>
        <w:drawing>
          <wp:inline distT="0" distB="0" distL="0" distR="0">
            <wp:extent cx="7518400" cy="466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9" w:id="3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Садовый сельский округ</w:t>
      </w:r>
    </w:p>
    <w:bookmarkEnd w:id="383"/>
    <w:bookmarkStart w:name="z400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4"/>
    <w:p>
      <w:pPr>
        <w:spacing w:after="0"/>
        <w:ind w:left="0"/>
        <w:jc w:val="both"/>
      </w:pPr>
      <w:r>
        <w:drawing>
          <wp:inline distT="0" distB="0" distL="0" distR="0">
            <wp:extent cx="6007100" cy="415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1" w:id="3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Николаевский сельский округ</w:t>
      </w:r>
    </w:p>
    <w:bookmarkEnd w:id="385"/>
    <w:bookmarkStart w:name="z402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6"/>
    <w:p>
      <w:pPr>
        <w:spacing w:after="0"/>
        <w:ind w:left="0"/>
        <w:jc w:val="both"/>
      </w:pPr>
      <w:r>
        <w:drawing>
          <wp:inline distT="0" distB="0" distL="0" distR="0">
            <wp:extent cx="7467600" cy="513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3" w:id="3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Батпактинский сельский округ</w:t>
      </w:r>
    </w:p>
    <w:bookmarkEnd w:id="387"/>
    <w:bookmarkStart w:name="z404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8"/>
    <w:p>
      <w:pPr>
        <w:spacing w:after="0"/>
        <w:ind w:left="0"/>
        <w:jc w:val="both"/>
      </w:pPr>
      <w:r>
        <w:drawing>
          <wp:inline distT="0" distB="0" distL="0" distR="0">
            <wp:extent cx="7810500" cy="532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5" w:id="3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Сарыозек</w:t>
      </w:r>
    </w:p>
    <w:bookmarkEnd w:id="389"/>
    <w:bookmarkStart w:name="z406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90"/>
    <w:p>
      <w:pPr>
        <w:spacing w:after="0"/>
        <w:ind w:left="0"/>
        <w:jc w:val="both"/>
      </w:pPr>
      <w:r>
        <w:drawing>
          <wp:inline distT="0" distB="0" distL="0" distR="0">
            <wp:extent cx="7810500" cy="975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7" w:id="3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Иртышский сельский округ</w:t>
      </w:r>
    </w:p>
    <w:bookmarkEnd w:id="391"/>
    <w:bookmarkStart w:name="z408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92"/>
    <w:p>
      <w:pPr>
        <w:spacing w:after="0"/>
        <w:ind w:left="0"/>
        <w:jc w:val="both"/>
      </w:pPr>
      <w:r>
        <w:drawing>
          <wp:inline distT="0" distB="0" distL="0" distR="0">
            <wp:extent cx="7810500" cy="595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9" w:id="3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Мирный сельский округ</w:t>
      </w:r>
    </w:p>
    <w:bookmarkEnd w:id="393"/>
    <w:bookmarkStart w:name="z410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94"/>
    <w:p>
      <w:pPr>
        <w:spacing w:after="0"/>
        <w:ind w:left="0"/>
        <w:jc w:val="both"/>
      </w:pPr>
      <w:r>
        <w:drawing>
          <wp:inline distT="0" distB="0" distL="0" distR="0">
            <wp:extent cx="7810500" cy="495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412" w:id="3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</w:t>
      </w:r>
    </w:p>
    <w:bookmarkEnd w:id="395"/>
    <w:bookmarkStart w:name="z413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96"/>
    <w:p>
      <w:pPr>
        <w:spacing w:after="0"/>
        <w:ind w:left="0"/>
        <w:jc w:val="both"/>
      </w:pPr>
      <w:r>
        <w:drawing>
          <wp:inline distT="0" distB="0" distL="0" distR="0">
            <wp:extent cx="7810500" cy="751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4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97"/>
    <w:p>
      <w:pPr>
        <w:spacing w:after="0"/>
        <w:ind w:left="0"/>
        <w:jc w:val="both"/>
      </w:pPr>
      <w:r>
        <w:drawing>
          <wp:inline distT="0" distB="0" distL="0" distR="0">
            <wp:extent cx="1854200" cy="261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5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98"/>
    <w:p>
      <w:pPr>
        <w:spacing w:after="0"/>
        <w:ind w:left="0"/>
        <w:jc w:val="both"/>
      </w:pPr>
      <w:r>
        <w:drawing>
          <wp:inline distT="0" distB="0" distL="0" distR="0">
            <wp:extent cx="2349500" cy="265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6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99"/>
    <w:p>
      <w:pPr>
        <w:spacing w:after="0"/>
        <w:ind w:left="0"/>
        <w:jc w:val="both"/>
      </w:pPr>
      <w:r>
        <w:drawing>
          <wp:inline distT="0" distB="0" distL="0" distR="0">
            <wp:extent cx="1765300" cy="271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7" w:id="4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Каратомарский сельский округ</w:t>
      </w:r>
    </w:p>
    <w:bookmarkEnd w:id="400"/>
    <w:bookmarkStart w:name="z418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1"/>
    <w:p>
      <w:pPr>
        <w:spacing w:after="0"/>
        <w:ind w:left="0"/>
        <w:jc w:val="both"/>
      </w:pPr>
      <w:r>
        <w:drawing>
          <wp:inline distT="0" distB="0" distL="0" distR="0">
            <wp:extent cx="7518400" cy="883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9" w:id="4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Жансары</w:t>
      </w:r>
    </w:p>
    <w:bookmarkEnd w:id="402"/>
    <w:bookmarkStart w:name="z420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3"/>
    <w:p>
      <w:pPr>
        <w:spacing w:after="0"/>
        <w:ind w:left="0"/>
        <w:jc w:val="both"/>
      </w:pPr>
      <w:r>
        <w:drawing>
          <wp:inline distT="0" distB="0" distL="0" distR="0">
            <wp:extent cx="7810500" cy="683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1" w:id="4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Трудовой сельский округ</w:t>
      </w:r>
    </w:p>
    <w:bookmarkEnd w:id="404"/>
    <w:bookmarkStart w:name="z422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5"/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3" w:id="4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Шидертинский сельский округ</w:t>
      </w:r>
    </w:p>
    <w:bookmarkEnd w:id="406"/>
    <w:bookmarkStart w:name="z424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7"/>
    <w:p>
      <w:pPr>
        <w:spacing w:after="0"/>
        <w:ind w:left="0"/>
        <w:jc w:val="both"/>
      </w:pPr>
      <w:r>
        <w:drawing>
          <wp:inline distT="0" distB="0" distL="0" distR="0">
            <wp:extent cx="7810500" cy="643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5" w:id="4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Родниковский сельский округ</w:t>
      </w:r>
    </w:p>
    <w:bookmarkEnd w:id="408"/>
    <w:bookmarkStart w:name="z426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9"/>
    <w:p>
      <w:pPr>
        <w:spacing w:after="0"/>
        <w:ind w:left="0"/>
        <w:jc w:val="both"/>
      </w:pPr>
      <w:r>
        <w:drawing>
          <wp:inline distT="0" distB="0" distL="0" distR="0">
            <wp:extent cx="7810500" cy="509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7" w:id="4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Нияз</w:t>
      </w:r>
    </w:p>
    <w:bookmarkEnd w:id="410"/>
    <w:bookmarkStart w:name="z428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1"/>
    <w:p>
      <w:pPr>
        <w:spacing w:after="0"/>
        <w:ind w:left="0"/>
        <w:jc w:val="both"/>
      </w:pPr>
      <w:r>
        <w:drawing>
          <wp:inline distT="0" distB="0" distL="0" distR="0">
            <wp:extent cx="7810500" cy="665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9" w:id="4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Акбулак</w:t>
      </w:r>
    </w:p>
    <w:bookmarkEnd w:id="412"/>
    <w:bookmarkStart w:name="z430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3"/>
    <w:p>
      <w:pPr>
        <w:spacing w:after="0"/>
        <w:ind w:left="0"/>
        <w:jc w:val="both"/>
      </w:pPr>
      <w:r>
        <w:drawing>
          <wp:inline distT="0" distB="0" distL="0" distR="0">
            <wp:extent cx="7277100" cy="779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779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1" w:id="4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Карагайлы</w:t>
      </w:r>
    </w:p>
    <w:bookmarkEnd w:id="414"/>
    <w:bookmarkStart w:name="z432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5"/>
    <w:p>
      <w:pPr>
        <w:spacing w:after="0"/>
        <w:ind w:left="0"/>
        <w:jc w:val="both"/>
      </w:pPr>
      <w:r>
        <w:drawing>
          <wp:inline distT="0" distB="0" distL="0" distR="0">
            <wp:extent cx="7810500" cy="527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3" w:id="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Есиль</w:t>
      </w:r>
    </w:p>
    <w:bookmarkEnd w:id="416"/>
    <w:bookmarkStart w:name="z434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7"/>
    <w:p>
      <w:pPr>
        <w:spacing w:after="0"/>
        <w:ind w:left="0"/>
        <w:jc w:val="both"/>
      </w:pPr>
      <w:r>
        <w:drawing>
          <wp:inline distT="0" distB="0" distL="0" distR="0">
            <wp:extent cx="7810500" cy="575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5" w:id="4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Пионерский сельский округ</w:t>
      </w:r>
    </w:p>
    <w:bookmarkEnd w:id="418"/>
    <w:bookmarkStart w:name="z436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9"/>
    <w:p>
      <w:pPr>
        <w:spacing w:after="0"/>
        <w:ind w:left="0"/>
        <w:jc w:val="both"/>
      </w:pPr>
      <w:r>
        <w:drawing>
          <wp:inline distT="0" distB="0" distL="0" distR="0">
            <wp:extent cx="7340600" cy="755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7" w:id="4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Озерный сельский округ</w:t>
      </w:r>
    </w:p>
    <w:bookmarkEnd w:id="420"/>
    <w:bookmarkStart w:name="z438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1"/>
    <w:p>
      <w:pPr>
        <w:spacing w:after="0"/>
        <w:ind w:left="0"/>
        <w:jc w:val="both"/>
      </w:pPr>
      <w:r>
        <w:drawing>
          <wp:inline distT="0" distB="0" distL="0" distR="0">
            <wp:extent cx="6413500" cy="1107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6413500" cy="110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9" w:id="4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Сункар</w:t>
      </w:r>
    </w:p>
    <w:bookmarkEnd w:id="422"/>
    <w:bookmarkStart w:name="z440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3"/>
    <w:p>
      <w:pPr>
        <w:spacing w:after="0"/>
        <w:ind w:left="0"/>
        <w:jc w:val="both"/>
      </w:pPr>
      <w:r>
        <w:drawing>
          <wp:inline distT="0" distB="0" distL="0" distR="0">
            <wp:extent cx="7810500" cy="795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1" w:id="4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Маржанкольский сельский округ</w:t>
      </w:r>
    </w:p>
    <w:bookmarkEnd w:id="424"/>
    <w:bookmarkStart w:name="z442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5"/>
    <w:p>
      <w:pPr>
        <w:spacing w:after="0"/>
        <w:ind w:left="0"/>
        <w:jc w:val="both"/>
      </w:pPr>
      <w:r>
        <w:drawing>
          <wp:inline distT="0" distB="0" distL="0" distR="0">
            <wp:extent cx="4127500" cy="737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737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3" w:id="4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Кундуздинский сельский округ</w:t>
      </w:r>
    </w:p>
    <w:bookmarkEnd w:id="426"/>
    <w:bookmarkStart w:name="z444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7"/>
    <w:p>
      <w:pPr>
        <w:spacing w:after="0"/>
        <w:ind w:left="0"/>
        <w:jc w:val="both"/>
      </w:pPr>
      <w:r>
        <w:drawing>
          <wp:inline distT="0" distB="0" distL="0" distR="0">
            <wp:extent cx="7518400" cy="466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5" w:id="4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Садовый сельский округ</w:t>
      </w:r>
    </w:p>
    <w:bookmarkEnd w:id="428"/>
    <w:bookmarkStart w:name="z446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9"/>
    <w:p>
      <w:pPr>
        <w:spacing w:after="0"/>
        <w:ind w:left="0"/>
        <w:jc w:val="both"/>
      </w:pPr>
      <w:r>
        <w:drawing>
          <wp:inline distT="0" distB="0" distL="0" distR="0">
            <wp:extent cx="6007100" cy="415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7" w:id="4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Николаевский сельский округ</w:t>
      </w:r>
    </w:p>
    <w:bookmarkEnd w:id="430"/>
    <w:bookmarkStart w:name="z448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1"/>
    <w:p>
      <w:pPr>
        <w:spacing w:after="0"/>
        <w:ind w:left="0"/>
        <w:jc w:val="both"/>
      </w:pPr>
      <w:r>
        <w:drawing>
          <wp:inline distT="0" distB="0" distL="0" distR="0">
            <wp:extent cx="7467600" cy="513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9" w:id="4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Батпактинский сельский округ</w:t>
      </w:r>
    </w:p>
    <w:bookmarkEnd w:id="432"/>
    <w:bookmarkStart w:name="z450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3"/>
    <w:p>
      <w:pPr>
        <w:spacing w:after="0"/>
        <w:ind w:left="0"/>
        <w:jc w:val="both"/>
      </w:pPr>
      <w:r>
        <w:drawing>
          <wp:inline distT="0" distB="0" distL="0" distR="0">
            <wp:extent cx="7810500" cy="532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1" w:id="4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Сарыозек</w:t>
      </w:r>
    </w:p>
    <w:bookmarkEnd w:id="434"/>
    <w:bookmarkStart w:name="z452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5"/>
    <w:p>
      <w:pPr>
        <w:spacing w:after="0"/>
        <w:ind w:left="0"/>
        <w:jc w:val="both"/>
      </w:pPr>
      <w:r>
        <w:drawing>
          <wp:inline distT="0" distB="0" distL="0" distR="0">
            <wp:extent cx="7810500" cy="975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3" w:id="4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Иртышский сельский округ</w:t>
      </w:r>
    </w:p>
    <w:bookmarkEnd w:id="436"/>
    <w:bookmarkStart w:name="z454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7"/>
    <w:p>
      <w:pPr>
        <w:spacing w:after="0"/>
        <w:ind w:left="0"/>
        <w:jc w:val="both"/>
      </w:pPr>
      <w:r>
        <w:drawing>
          <wp:inline distT="0" distB="0" distL="0" distR="0">
            <wp:extent cx="7810500" cy="595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5" w:id="4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Мирный сельский округ</w:t>
      </w:r>
    </w:p>
    <w:bookmarkEnd w:id="438"/>
    <w:bookmarkStart w:name="z456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9"/>
    <w:p>
      <w:pPr>
        <w:spacing w:after="0"/>
        <w:ind w:left="0"/>
        <w:jc w:val="both"/>
      </w:pPr>
      <w:r>
        <w:drawing>
          <wp:inline distT="0" distB="0" distL="0" distR="0">
            <wp:extent cx="7810500" cy="495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458" w:id="4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пастбищах, на которой указываются границы и площади отгонных пастбищ для размещения поголовья сельскохозяйственных животных</w:t>
      </w:r>
    </w:p>
    <w:bookmarkEnd w:id="440"/>
    <w:bookmarkStart w:name="z459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1"/>
    <w:p>
      <w:pPr>
        <w:spacing w:after="0"/>
        <w:ind w:left="0"/>
        <w:jc w:val="both"/>
      </w:pPr>
      <w:r>
        <w:drawing>
          <wp:inline distT="0" distB="0" distL="0" distR="0">
            <wp:extent cx="7810500" cy="654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4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0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2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1" w:id="4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Жансары</w:t>
      </w:r>
    </w:p>
    <w:bookmarkEnd w:id="443"/>
    <w:bookmarkStart w:name="z462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4"/>
    <w:p>
      <w:pPr>
        <w:spacing w:after="0"/>
        <w:ind w:left="0"/>
        <w:jc w:val="both"/>
      </w:pPr>
      <w:r>
        <w:drawing>
          <wp:inline distT="0" distB="0" distL="0" distR="0">
            <wp:extent cx="7810500" cy="495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3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5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4" w:id="4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Родниковский сельский округ</w:t>
      </w:r>
    </w:p>
    <w:bookmarkEnd w:id="446"/>
    <w:bookmarkStart w:name="z465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7"/>
    <w:p>
      <w:pPr>
        <w:spacing w:after="0"/>
        <w:ind w:left="0"/>
        <w:jc w:val="both"/>
      </w:pPr>
      <w:r>
        <w:drawing>
          <wp:inline distT="0" distB="0" distL="0" distR="0">
            <wp:extent cx="7810500" cy="692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6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8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7" w:id="4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Нияз</w:t>
      </w:r>
    </w:p>
    <w:bookmarkEnd w:id="449"/>
    <w:bookmarkStart w:name="z468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0"/>
    <w:p>
      <w:pPr>
        <w:spacing w:after="0"/>
        <w:ind w:left="0"/>
        <w:jc w:val="both"/>
      </w:pPr>
      <w:r>
        <w:drawing>
          <wp:inline distT="0" distB="0" distL="0" distR="0">
            <wp:extent cx="7810500" cy="793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9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1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0" w:id="4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Акбулак</w:t>
      </w:r>
    </w:p>
    <w:bookmarkEnd w:id="452"/>
    <w:bookmarkStart w:name="z471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3"/>
    <w:p>
      <w:pPr>
        <w:spacing w:after="0"/>
        <w:ind w:left="0"/>
        <w:jc w:val="both"/>
      </w:pPr>
      <w:r>
        <w:drawing>
          <wp:inline distT="0" distB="0" distL="0" distR="0">
            <wp:extent cx="7810500" cy="459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2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4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3" w:id="4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Карагайлы</w:t>
      </w:r>
    </w:p>
    <w:bookmarkEnd w:id="455"/>
    <w:bookmarkStart w:name="z474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6"/>
    <w:p>
      <w:pPr>
        <w:spacing w:after="0"/>
        <w:ind w:left="0"/>
        <w:jc w:val="both"/>
      </w:pPr>
      <w:r>
        <w:drawing>
          <wp:inline distT="0" distB="0" distL="0" distR="0">
            <wp:extent cx="7810500" cy="467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5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7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6" w:id="4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Шидертинский сельский округ</w:t>
      </w:r>
    </w:p>
    <w:bookmarkEnd w:id="458"/>
    <w:bookmarkStart w:name="z477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9"/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8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0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9" w:id="4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Трудовой сельский округ</w:t>
      </w:r>
    </w:p>
    <w:bookmarkEnd w:id="461"/>
    <w:bookmarkStart w:name="z480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2"/>
    <w:p>
      <w:pPr>
        <w:spacing w:after="0"/>
        <w:ind w:left="0"/>
        <w:jc w:val="both"/>
      </w:pPr>
      <w:r>
        <w:drawing>
          <wp:inline distT="0" distB="0" distL="0" distR="0">
            <wp:extent cx="7810500" cy="848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1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3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2" w:id="4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Жулдыз</w:t>
      </w:r>
    </w:p>
    <w:bookmarkEnd w:id="464"/>
    <w:bookmarkStart w:name="z483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5"/>
    <w:p>
      <w:pPr>
        <w:spacing w:after="0"/>
        <w:ind w:left="0"/>
        <w:jc w:val="both"/>
      </w:pPr>
      <w:r>
        <w:drawing>
          <wp:inline distT="0" distB="0" distL="0" distR="0">
            <wp:extent cx="7810500" cy="697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4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6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5" w:id="4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Мирный сельский округ</w:t>
      </w:r>
    </w:p>
    <w:bookmarkEnd w:id="467"/>
    <w:bookmarkStart w:name="z486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8"/>
    <w:p>
      <w:pPr>
        <w:spacing w:after="0"/>
        <w:ind w:left="0"/>
        <w:jc w:val="both"/>
      </w:pPr>
      <w:r>
        <w:drawing>
          <wp:inline distT="0" distB="0" distL="0" distR="0">
            <wp:extent cx="6870700" cy="684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684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7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9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8" w:id="4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Пионерский сельский округ</w:t>
      </w:r>
    </w:p>
    <w:bookmarkEnd w:id="470"/>
    <w:bookmarkStart w:name="z489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1"/>
    <w:p>
      <w:pPr>
        <w:spacing w:after="0"/>
        <w:ind w:left="0"/>
        <w:jc w:val="both"/>
      </w:pPr>
      <w:r>
        <w:drawing>
          <wp:inline distT="0" distB="0" distL="0" distR="0">
            <wp:extent cx="7810500" cy="408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0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2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1" w:id="4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Есиль</w:t>
      </w:r>
    </w:p>
    <w:bookmarkEnd w:id="473"/>
    <w:bookmarkStart w:name="z492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4"/>
    <w:p>
      <w:pPr>
        <w:spacing w:after="0"/>
        <w:ind w:left="0"/>
        <w:jc w:val="both"/>
      </w:pPr>
      <w:r>
        <w:drawing>
          <wp:inline distT="0" distB="0" distL="0" distR="0">
            <wp:extent cx="7810500" cy="1069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3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5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4" w:id="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Озерный сельский округ</w:t>
      </w:r>
    </w:p>
    <w:bookmarkEnd w:id="476"/>
    <w:bookmarkStart w:name="z495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7"/>
    <w:p>
      <w:pPr>
        <w:spacing w:after="0"/>
        <w:ind w:left="0"/>
        <w:jc w:val="both"/>
      </w:pPr>
      <w:r>
        <w:drawing>
          <wp:inline distT="0" distB="0" distL="0" distR="0">
            <wp:extent cx="7810500" cy="1101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6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8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7" w:id="4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Батпактинский сельский округ</w:t>
      </w:r>
    </w:p>
    <w:bookmarkEnd w:id="479"/>
    <w:bookmarkStart w:name="z498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0"/>
    <w:p>
      <w:pPr>
        <w:spacing w:after="0"/>
        <w:ind w:left="0"/>
        <w:jc w:val="both"/>
      </w:pPr>
      <w:r>
        <w:drawing>
          <wp:inline distT="0" distB="0" distL="0" distR="0">
            <wp:extent cx="7810500" cy="756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9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1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0" w:id="4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Сарыозек</w:t>
      </w:r>
    </w:p>
    <w:bookmarkEnd w:id="482"/>
    <w:bookmarkStart w:name="z501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3"/>
    <w:p>
      <w:pPr>
        <w:spacing w:after="0"/>
        <w:ind w:left="0"/>
        <w:jc w:val="both"/>
      </w:pPr>
      <w:r>
        <w:drawing>
          <wp:inline distT="0" distB="0" distL="0" distR="0">
            <wp:extent cx="7289800" cy="791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791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2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4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3" w:id="4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Сункар</w:t>
      </w:r>
    </w:p>
    <w:bookmarkEnd w:id="485"/>
    <w:bookmarkStart w:name="z504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6"/>
    <w:p>
      <w:pPr>
        <w:spacing w:after="0"/>
        <w:ind w:left="0"/>
        <w:jc w:val="both"/>
      </w:pPr>
      <w:r>
        <w:drawing>
          <wp:inline distT="0" distB="0" distL="0" distR="0">
            <wp:extent cx="7810500" cy="1115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15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5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7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6" w:id="4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Николаевский сельский округ</w:t>
      </w:r>
    </w:p>
    <w:bookmarkEnd w:id="488"/>
    <w:bookmarkStart w:name="z507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9"/>
    <w:p>
      <w:pPr>
        <w:spacing w:after="0"/>
        <w:ind w:left="0"/>
        <w:jc w:val="both"/>
      </w:pPr>
      <w:r>
        <w:drawing>
          <wp:inline distT="0" distB="0" distL="0" distR="0">
            <wp:extent cx="7810500" cy="847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8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0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9" w:id="4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Маржанкольский сельский округ</w:t>
      </w:r>
    </w:p>
    <w:bookmarkEnd w:id="491"/>
    <w:bookmarkStart w:name="z510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2"/>
    <w:p>
      <w:pPr>
        <w:spacing w:after="0"/>
        <w:ind w:left="0"/>
        <w:jc w:val="both"/>
      </w:pPr>
      <w:r>
        <w:drawing>
          <wp:inline distT="0" distB="0" distL="0" distR="0">
            <wp:extent cx="7810500" cy="576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6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1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3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2" w:id="4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Кундуздинский сельский округ</w:t>
      </w:r>
    </w:p>
    <w:bookmarkEnd w:id="494"/>
    <w:bookmarkStart w:name="z513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5"/>
    <w:p>
      <w:pPr>
        <w:spacing w:after="0"/>
        <w:ind w:left="0"/>
        <w:jc w:val="both"/>
      </w:pPr>
      <w:r>
        <w:drawing>
          <wp:inline distT="0" distB="0" distL="0" distR="0">
            <wp:extent cx="7810500" cy="778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4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6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5" w:id="4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Садовый сельский округ</w:t>
      </w:r>
    </w:p>
    <w:bookmarkEnd w:id="497"/>
    <w:bookmarkStart w:name="z516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8"/>
    <w:p>
      <w:pPr>
        <w:spacing w:after="0"/>
        <w:ind w:left="0"/>
        <w:jc w:val="both"/>
      </w:pPr>
      <w:r>
        <w:drawing>
          <wp:inline distT="0" distB="0" distL="0" distR="0">
            <wp:extent cx="6680200" cy="670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7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9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8" w:id="5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Каратомарский сельский округ</w:t>
      </w:r>
    </w:p>
    <w:bookmarkEnd w:id="500"/>
    <w:bookmarkStart w:name="z519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1"/>
    <w:p>
      <w:pPr>
        <w:spacing w:after="0"/>
        <w:ind w:left="0"/>
        <w:jc w:val="both"/>
      </w:pPr>
      <w:r>
        <w:drawing>
          <wp:inline distT="0" distB="0" distL="0" distR="0">
            <wp:extent cx="6045200" cy="1078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0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2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1" w:id="5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Иртышский сельский округ</w:t>
      </w:r>
    </w:p>
    <w:bookmarkEnd w:id="503"/>
    <w:bookmarkStart w:name="z522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4"/>
    <w:p>
      <w:pPr>
        <w:spacing w:after="0"/>
        <w:ind w:left="0"/>
        <w:jc w:val="both"/>
      </w:pPr>
      <w:r>
        <w:drawing>
          <wp:inline distT="0" distB="0" distL="0" distR="0">
            <wp:extent cx="7810500" cy="638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8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3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5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плану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</w:p>
        </w:tc>
      </w:tr>
    </w:tbl>
    <w:bookmarkStart w:name="z525" w:id="5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Проектное распределение (перераспределение) пастбищ между сельскими населенными пунктами, входящими в сельский округ, на котором указывается схема распределения (перераспределения) пастбищ между сельскими населенными пунктами сельского округа для поголовья сельскохозяйственных животных физических и юридических лиц, не обеспеченных пастбищами.</w:t>
      </w:r>
    </w:p>
    <w:bookmarkEnd w:id="506"/>
    <w:bookmarkStart w:name="z526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7"/>
    <w:p>
      <w:pPr>
        <w:spacing w:after="0"/>
        <w:ind w:left="0"/>
        <w:jc w:val="both"/>
      </w:pPr>
      <w:r>
        <w:drawing>
          <wp:inline distT="0" distB="0" distL="0" distR="0">
            <wp:extent cx="7810500" cy="654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4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7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8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8" w:id="5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Жансары</w:t>
      </w:r>
    </w:p>
    <w:bookmarkEnd w:id="509"/>
    <w:bookmarkStart w:name="z529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0"/>
    <w:p>
      <w:pPr>
        <w:spacing w:after="0"/>
        <w:ind w:left="0"/>
        <w:jc w:val="both"/>
      </w:pPr>
      <w:r>
        <w:drawing>
          <wp:inline distT="0" distB="0" distL="0" distR="0">
            <wp:extent cx="7810500" cy="495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0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1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1" w:id="5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Родниковский сельский округ</w:t>
      </w:r>
    </w:p>
    <w:bookmarkEnd w:id="512"/>
    <w:bookmarkStart w:name="z532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3"/>
    <w:p>
      <w:pPr>
        <w:spacing w:after="0"/>
        <w:ind w:left="0"/>
        <w:jc w:val="both"/>
      </w:pPr>
      <w:r>
        <w:drawing>
          <wp:inline distT="0" distB="0" distL="0" distR="0">
            <wp:extent cx="7810500" cy="692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3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4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4" w:id="5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Нияз</w:t>
      </w:r>
    </w:p>
    <w:bookmarkEnd w:id="515"/>
    <w:bookmarkStart w:name="z535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6"/>
    <w:p>
      <w:pPr>
        <w:spacing w:after="0"/>
        <w:ind w:left="0"/>
        <w:jc w:val="both"/>
      </w:pPr>
      <w:r>
        <w:drawing>
          <wp:inline distT="0" distB="0" distL="0" distR="0">
            <wp:extent cx="7810500" cy="793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6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7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7" w:id="5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Акбулак</w:t>
      </w:r>
    </w:p>
    <w:bookmarkEnd w:id="518"/>
    <w:bookmarkStart w:name="z538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9"/>
    <w:p>
      <w:pPr>
        <w:spacing w:after="0"/>
        <w:ind w:left="0"/>
        <w:jc w:val="both"/>
      </w:pPr>
      <w:r>
        <w:drawing>
          <wp:inline distT="0" distB="0" distL="0" distR="0">
            <wp:extent cx="7810500" cy="459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9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20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0" w:id="5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Карагайлы</w:t>
      </w:r>
    </w:p>
    <w:bookmarkEnd w:id="521"/>
    <w:bookmarkStart w:name="z541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22"/>
    <w:p>
      <w:pPr>
        <w:spacing w:after="0"/>
        <w:ind w:left="0"/>
        <w:jc w:val="both"/>
      </w:pPr>
      <w:r>
        <w:drawing>
          <wp:inline distT="0" distB="0" distL="0" distR="0">
            <wp:extent cx="7810500" cy="467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2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23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3" w:id="5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Шидертинский сельский округ</w:t>
      </w:r>
    </w:p>
    <w:bookmarkEnd w:id="524"/>
    <w:bookmarkStart w:name="z544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25"/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5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26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6" w:id="5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Трудовой сельский округ</w:t>
      </w:r>
    </w:p>
    <w:bookmarkEnd w:id="527"/>
    <w:bookmarkStart w:name="z547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28"/>
    <w:p>
      <w:pPr>
        <w:spacing w:after="0"/>
        <w:ind w:left="0"/>
        <w:jc w:val="both"/>
      </w:pPr>
      <w:r>
        <w:drawing>
          <wp:inline distT="0" distB="0" distL="0" distR="0">
            <wp:extent cx="7810500" cy="848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8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29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9" w:id="5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Жулдыз</w:t>
      </w:r>
    </w:p>
    <w:bookmarkEnd w:id="530"/>
    <w:bookmarkStart w:name="z550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31"/>
    <w:p>
      <w:pPr>
        <w:spacing w:after="0"/>
        <w:ind w:left="0"/>
        <w:jc w:val="both"/>
      </w:pPr>
      <w:r>
        <w:drawing>
          <wp:inline distT="0" distB="0" distL="0" distR="0">
            <wp:extent cx="7810500" cy="697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1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32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2" w:id="5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Мирный сельский округ</w:t>
      </w:r>
    </w:p>
    <w:bookmarkEnd w:id="533"/>
    <w:bookmarkStart w:name="z553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34"/>
    <w:p>
      <w:pPr>
        <w:spacing w:after="0"/>
        <w:ind w:left="0"/>
        <w:jc w:val="both"/>
      </w:pPr>
      <w:r>
        <w:drawing>
          <wp:inline distT="0" distB="0" distL="0" distR="0">
            <wp:extent cx="6870700" cy="684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684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4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35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5" w:id="5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Пионерский сельский округ</w:t>
      </w:r>
    </w:p>
    <w:bookmarkEnd w:id="536"/>
    <w:bookmarkStart w:name="z556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37"/>
    <w:p>
      <w:pPr>
        <w:spacing w:after="0"/>
        <w:ind w:left="0"/>
        <w:jc w:val="both"/>
      </w:pPr>
      <w:r>
        <w:drawing>
          <wp:inline distT="0" distB="0" distL="0" distR="0">
            <wp:extent cx="7810500" cy="408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7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38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8" w:id="5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Есиль</w:t>
      </w:r>
    </w:p>
    <w:bookmarkEnd w:id="539"/>
    <w:bookmarkStart w:name="z559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0"/>
    <w:p>
      <w:pPr>
        <w:spacing w:after="0"/>
        <w:ind w:left="0"/>
        <w:jc w:val="both"/>
      </w:pPr>
      <w:r>
        <w:drawing>
          <wp:inline distT="0" distB="0" distL="0" distR="0">
            <wp:extent cx="7810500" cy="1069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0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1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1" w:id="5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Озерный сельский округ</w:t>
      </w:r>
    </w:p>
    <w:bookmarkEnd w:id="542"/>
    <w:bookmarkStart w:name="z562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3"/>
    <w:p>
      <w:pPr>
        <w:spacing w:after="0"/>
        <w:ind w:left="0"/>
        <w:jc w:val="both"/>
      </w:pPr>
      <w:r>
        <w:drawing>
          <wp:inline distT="0" distB="0" distL="0" distR="0">
            <wp:extent cx="7810500" cy="1101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3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4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4" w:id="5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Батпактинский сельский округ</w:t>
      </w:r>
    </w:p>
    <w:bookmarkEnd w:id="545"/>
    <w:bookmarkStart w:name="z565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6"/>
    <w:p>
      <w:pPr>
        <w:spacing w:after="0"/>
        <w:ind w:left="0"/>
        <w:jc w:val="both"/>
      </w:pPr>
      <w:r>
        <w:drawing>
          <wp:inline distT="0" distB="0" distL="0" distR="0">
            <wp:extent cx="7810500" cy="756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6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7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7" w:id="5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Сарыозек</w:t>
      </w:r>
    </w:p>
    <w:bookmarkEnd w:id="548"/>
    <w:bookmarkStart w:name="z568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9"/>
    <w:p>
      <w:pPr>
        <w:spacing w:after="0"/>
        <w:ind w:left="0"/>
        <w:jc w:val="both"/>
      </w:pPr>
      <w:r>
        <w:drawing>
          <wp:inline distT="0" distB="0" distL="0" distR="0">
            <wp:extent cx="7289800" cy="791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791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9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0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0" w:id="5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Сельский округ Сункар</w:t>
      </w:r>
    </w:p>
    <w:bookmarkEnd w:id="551"/>
    <w:bookmarkStart w:name="z571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2"/>
    <w:p>
      <w:pPr>
        <w:spacing w:after="0"/>
        <w:ind w:left="0"/>
        <w:jc w:val="both"/>
      </w:pPr>
      <w:r>
        <w:drawing>
          <wp:inline distT="0" distB="0" distL="0" distR="0">
            <wp:extent cx="7810500" cy="1115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15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2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3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3" w:id="5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Николаевский сельский округ</w:t>
      </w:r>
    </w:p>
    <w:bookmarkEnd w:id="554"/>
    <w:bookmarkStart w:name="z574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5"/>
    <w:p>
      <w:pPr>
        <w:spacing w:after="0"/>
        <w:ind w:left="0"/>
        <w:jc w:val="both"/>
      </w:pPr>
      <w:r>
        <w:drawing>
          <wp:inline distT="0" distB="0" distL="0" distR="0">
            <wp:extent cx="7810500" cy="847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5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6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6" w:id="5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Маржанкольский сельский округ</w:t>
      </w:r>
    </w:p>
    <w:bookmarkEnd w:id="557"/>
    <w:bookmarkStart w:name="z577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8"/>
    <w:p>
      <w:pPr>
        <w:spacing w:after="0"/>
        <w:ind w:left="0"/>
        <w:jc w:val="both"/>
      </w:pPr>
      <w:r>
        <w:drawing>
          <wp:inline distT="0" distB="0" distL="0" distR="0">
            <wp:extent cx="7810500" cy="576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6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8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9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9" w:id="5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Кундуздинский сельский округ</w:t>
      </w:r>
    </w:p>
    <w:bookmarkEnd w:id="560"/>
    <w:bookmarkStart w:name="z580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1"/>
    <w:p>
      <w:pPr>
        <w:spacing w:after="0"/>
        <w:ind w:left="0"/>
        <w:jc w:val="both"/>
      </w:pPr>
      <w:r>
        <w:drawing>
          <wp:inline distT="0" distB="0" distL="0" distR="0">
            <wp:extent cx="7810500" cy="778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1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2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2" w:id="5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Садовый сельский округ</w:t>
      </w:r>
    </w:p>
    <w:bookmarkEnd w:id="563"/>
    <w:bookmarkStart w:name="z583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4"/>
    <w:p>
      <w:pPr>
        <w:spacing w:after="0"/>
        <w:ind w:left="0"/>
        <w:jc w:val="both"/>
      </w:pPr>
      <w:r>
        <w:drawing>
          <wp:inline distT="0" distB="0" distL="0" distR="0">
            <wp:extent cx="6680200" cy="670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4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5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5" w:id="5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Каратомарский сельский округ</w:t>
      </w:r>
    </w:p>
    <w:bookmarkEnd w:id="566"/>
    <w:bookmarkStart w:name="z586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7"/>
    <w:p>
      <w:pPr>
        <w:spacing w:after="0"/>
        <w:ind w:left="0"/>
        <w:jc w:val="both"/>
      </w:pPr>
      <w:r>
        <w:drawing>
          <wp:inline distT="0" distB="0" distL="0" distR="0">
            <wp:extent cx="6045200" cy="1078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7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8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8" w:id="5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Иртышский сельский округ</w:t>
      </w:r>
    </w:p>
    <w:bookmarkEnd w:id="569"/>
    <w:bookmarkStart w:name="z589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70"/>
    <w:p>
      <w:pPr>
        <w:spacing w:after="0"/>
        <w:ind w:left="0"/>
        <w:jc w:val="both"/>
      </w:pPr>
      <w:r>
        <w:drawing>
          <wp:inline distT="0" distB="0" distL="0" distR="0">
            <wp:extent cx="7810500" cy="638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8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0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71"/>
    <w:p>
      <w:pPr>
        <w:spacing w:after="0"/>
        <w:ind w:left="0"/>
        <w:jc w:val="both"/>
      </w:pPr>
      <w:r>
        <w:drawing>
          <wp:inline distT="0" distB="0" distL="0" distR="0">
            <wp:extent cx="5143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Осакаровского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"30" января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44/437</w:t>
            </w:r>
          </w:p>
        </w:tc>
      </w:tr>
    </w:tbl>
    <w:bookmarkStart w:name="z597" w:id="5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 допустимая норма нагрузки на общую площадь пастбищ:</w:t>
      </w:r>
    </w:p>
    <w:bookmarkEnd w:id="572"/>
    <w:bookmarkStart w:name="z598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Решение дополнено приложением 15 в соответствии с решением Осакаровского районного маслихата Карагандинской области от 22.09.2026 </w:t>
      </w:r>
      <w:r>
        <w:rPr>
          <w:rFonts w:ascii="Times New Roman"/>
          <w:b w:val="false"/>
          <w:i w:val="false"/>
          <w:color w:val="ff0000"/>
          <w:sz w:val="28"/>
        </w:rPr>
        <w:t>№ 55/525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5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Природная зона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Экологогеографическийрайон (подзона)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пастбищ (преобладающий)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пастбищного периода, дней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площади пастбищ на 1 голову сельскохозяйственных животных на восстановленных и деградированных угодьях,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овцы и козы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Осакаровский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Умеренно-сухая степь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Ковылково-типчаковые с полынно-кокпековыми на солонцах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180-190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Relationship Target="media/document_image_rId88.jpeg" Type="http://schemas.openxmlformats.org/officeDocument/2006/relationships/image" Id="rId88"/><Relationship Target="media/document_image_rId89.jpeg" Type="http://schemas.openxmlformats.org/officeDocument/2006/relationships/image" Id="rId89"/><Relationship Target="media/document_image_rId90.jpeg" Type="http://schemas.openxmlformats.org/officeDocument/2006/relationships/image" Id="rId90"/><Relationship Target="media/document_image_rId91.jpeg" Type="http://schemas.openxmlformats.org/officeDocument/2006/relationships/image" Id="rId91"/><Relationship Target="media/document_image_rId92.jpeg" Type="http://schemas.openxmlformats.org/officeDocument/2006/relationships/image" Id="rId92"/><Relationship Target="media/document_image_rId93.jpeg" Type="http://schemas.openxmlformats.org/officeDocument/2006/relationships/image" Id="rId93"/><Relationship Target="media/document_image_rId94.jpeg" Type="http://schemas.openxmlformats.org/officeDocument/2006/relationships/image" Id="rId94"/><Relationship Target="media/document_image_rId95.jpeg" Type="http://schemas.openxmlformats.org/officeDocument/2006/relationships/image" Id="rId95"/><Relationship Target="media/document_image_rId96.jpeg" Type="http://schemas.openxmlformats.org/officeDocument/2006/relationships/image" Id="rId96"/><Relationship Target="media/document_image_rId97.jpeg" Type="http://schemas.openxmlformats.org/officeDocument/2006/relationships/image" Id="rId97"/><Relationship Target="media/document_image_rId98.jpeg" Type="http://schemas.openxmlformats.org/officeDocument/2006/relationships/image" Id="rId98"/><Relationship Target="media/document_image_rId99.jpeg" Type="http://schemas.openxmlformats.org/officeDocument/2006/relationships/image" Id="rId99"/><Relationship Target="media/document_image_rId100.jpeg" Type="http://schemas.openxmlformats.org/officeDocument/2006/relationships/image" Id="rId100"/><Relationship Target="media/document_image_rId101.jpeg" Type="http://schemas.openxmlformats.org/officeDocument/2006/relationships/image" Id="rId101"/><Relationship Target="media/document_image_rId102.jpeg" Type="http://schemas.openxmlformats.org/officeDocument/2006/relationships/image" Id="rId102"/><Relationship Target="media/document_image_rId103.jpeg" Type="http://schemas.openxmlformats.org/officeDocument/2006/relationships/image" Id="rId103"/><Relationship Target="media/document_image_rId104.jpeg" Type="http://schemas.openxmlformats.org/officeDocument/2006/relationships/image" Id="rId104"/><Relationship Target="media/document_image_rId105.jpeg" Type="http://schemas.openxmlformats.org/officeDocument/2006/relationships/image" Id="rId105"/><Relationship Target="media/document_image_rId106.jpeg" Type="http://schemas.openxmlformats.org/officeDocument/2006/relationships/image" Id="rId106"/><Relationship Target="media/document_image_rId107.jpeg" Type="http://schemas.openxmlformats.org/officeDocument/2006/relationships/image" Id="rId107"/><Relationship Target="media/document_image_rId108.jpeg" Type="http://schemas.openxmlformats.org/officeDocument/2006/relationships/image" Id="rId108"/><Relationship Target="media/document_image_rId109.jpeg" Type="http://schemas.openxmlformats.org/officeDocument/2006/relationships/image" Id="rId109"/><Relationship Target="media/document_image_rId110.jpeg" Type="http://schemas.openxmlformats.org/officeDocument/2006/relationships/image" Id="rId110"/><Relationship Target="media/document_image_rId111.jpeg" Type="http://schemas.openxmlformats.org/officeDocument/2006/relationships/image" Id="rId111"/><Relationship Target="media/document_image_rId112.jpeg" Type="http://schemas.openxmlformats.org/officeDocument/2006/relationships/image" Id="rId112"/><Relationship Target="media/document_image_rId113.jpeg" Type="http://schemas.openxmlformats.org/officeDocument/2006/relationships/image" Id="rId113"/><Relationship Target="media/document_image_rId114.jpeg" Type="http://schemas.openxmlformats.org/officeDocument/2006/relationships/image" Id="rId114"/><Relationship Target="media/document_image_rId115.jpeg" Type="http://schemas.openxmlformats.org/officeDocument/2006/relationships/image" Id="rId115"/><Relationship Target="media/document_image_rId116.jpeg" Type="http://schemas.openxmlformats.org/officeDocument/2006/relationships/image" Id="rId116"/><Relationship Target="media/document_image_rId117.jpeg" Type="http://schemas.openxmlformats.org/officeDocument/2006/relationships/image" Id="rId117"/><Relationship Target="media/document_image_rId118.jpeg" Type="http://schemas.openxmlformats.org/officeDocument/2006/relationships/image" Id="rId118"/><Relationship Target="media/document_image_rId119.jpeg" Type="http://schemas.openxmlformats.org/officeDocument/2006/relationships/image" Id="rId119"/><Relationship Target="media/document_image_rId120.jpeg" Type="http://schemas.openxmlformats.org/officeDocument/2006/relationships/image" Id="rId120"/><Relationship Target="media/document_image_rId121.jpeg" Type="http://schemas.openxmlformats.org/officeDocument/2006/relationships/image" Id="rId121"/><Relationship Target="media/document_image_rId122.jpeg" Type="http://schemas.openxmlformats.org/officeDocument/2006/relationships/image" Id="rId122"/><Relationship Target="media/document_image_rId123.jpeg" Type="http://schemas.openxmlformats.org/officeDocument/2006/relationships/image" Id="rId123"/><Relationship Target="media/document_image_rId124.jpeg" Type="http://schemas.openxmlformats.org/officeDocument/2006/relationships/image" Id="rId124"/><Relationship Target="media/document_image_rId125.jpeg" Type="http://schemas.openxmlformats.org/officeDocument/2006/relationships/image" Id="rId125"/><Relationship Target="media/document_image_rId126.jpeg" Type="http://schemas.openxmlformats.org/officeDocument/2006/relationships/image" Id="rId126"/><Relationship Target="media/document_image_rId127.jpeg" Type="http://schemas.openxmlformats.org/officeDocument/2006/relationships/image" Id="rId127"/><Relationship Target="media/document_image_rId128.jpeg" Type="http://schemas.openxmlformats.org/officeDocument/2006/relationships/image" Id="rId128"/><Relationship Target="media/document_image_rId129.jpeg" Type="http://schemas.openxmlformats.org/officeDocument/2006/relationships/image" Id="rId129"/><Relationship Target="media/document_image_rId130.jpeg" Type="http://schemas.openxmlformats.org/officeDocument/2006/relationships/image" Id="rId130"/><Relationship Target="media/document_image_rId131.jpeg" Type="http://schemas.openxmlformats.org/officeDocument/2006/relationships/image" Id="rId131"/><Relationship Target="media/document_image_rId132.jpeg" Type="http://schemas.openxmlformats.org/officeDocument/2006/relationships/image" Id="rId132"/><Relationship Target="media/document_image_rId133.jpeg" Type="http://schemas.openxmlformats.org/officeDocument/2006/relationships/image" Id="rId133"/><Relationship Target="media/document_image_rId134.jpeg" Type="http://schemas.openxmlformats.org/officeDocument/2006/relationships/image" Id="rId134"/><Relationship Target="media/document_image_rId135.jpeg" Type="http://schemas.openxmlformats.org/officeDocument/2006/relationships/image" Id="rId135"/><Relationship Target="media/document_image_rId136.jpeg" Type="http://schemas.openxmlformats.org/officeDocument/2006/relationships/image" Id="rId136"/><Relationship Target="media/document_image_rId137.jpeg" Type="http://schemas.openxmlformats.org/officeDocument/2006/relationships/image" Id="rId137"/><Relationship Target="media/document_image_rId138.jpeg" Type="http://schemas.openxmlformats.org/officeDocument/2006/relationships/image" Id="rId138"/><Relationship Target="media/document_image_rId139.jpeg" Type="http://schemas.openxmlformats.org/officeDocument/2006/relationships/image" Id="rId139"/><Relationship Target="media/document_image_rId140.jpeg" Type="http://schemas.openxmlformats.org/officeDocument/2006/relationships/image" Id="rId140"/><Relationship Target="media/document_image_rId141.jpeg" Type="http://schemas.openxmlformats.org/officeDocument/2006/relationships/image" Id="rId141"/><Relationship Target="media/document_image_rId142.jpeg" Type="http://schemas.openxmlformats.org/officeDocument/2006/relationships/image" Id="rId142"/><Relationship Target="media/document_image_rId143.jpeg" Type="http://schemas.openxmlformats.org/officeDocument/2006/relationships/image" Id="rId143"/><Relationship Target="media/document_image_rId144.jpeg" Type="http://schemas.openxmlformats.org/officeDocument/2006/relationships/image" Id="rId144"/><Relationship Target="media/document_image_rId145.jpeg" Type="http://schemas.openxmlformats.org/officeDocument/2006/relationships/image" Id="rId145"/><Relationship Target="media/document_image_rId146.jpeg" Type="http://schemas.openxmlformats.org/officeDocument/2006/relationships/image" Id="rId146"/><Relationship Target="media/document_image_rId147.jpeg" Type="http://schemas.openxmlformats.org/officeDocument/2006/relationships/image" Id="rId147"/><Relationship Target="media/document_image_rId148.jpeg" Type="http://schemas.openxmlformats.org/officeDocument/2006/relationships/image" Id="rId148"/><Relationship Target="media/document_image_rId149.jpeg" Type="http://schemas.openxmlformats.org/officeDocument/2006/relationships/image" Id="rId149"/><Relationship Target="media/document_image_rId150.jpeg" Type="http://schemas.openxmlformats.org/officeDocument/2006/relationships/image" Id="rId150"/><Relationship Target="media/document_image_rId151.jpeg" Type="http://schemas.openxmlformats.org/officeDocument/2006/relationships/image" Id="rId151"/><Relationship Target="media/document_image_rId152.jpeg" Type="http://schemas.openxmlformats.org/officeDocument/2006/relationships/image" Id="rId152"/><Relationship Target="media/document_image_rId153.jpeg" Type="http://schemas.openxmlformats.org/officeDocument/2006/relationships/image" Id="rId153"/><Relationship Target="media/document_image_rId154.jpeg" Type="http://schemas.openxmlformats.org/officeDocument/2006/relationships/image" Id="rId154"/><Relationship Target="media/document_image_rId155.jpeg" Type="http://schemas.openxmlformats.org/officeDocument/2006/relationships/image" Id="rId155"/><Relationship Target="media/document_image_rId156.jpeg" Type="http://schemas.openxmlformats.org/officeDocument/2006/relationships/image" Id="rId156"/><Relationship Target="media/document_image_rId157.jpeg" Type="http://schemas.openxmlformats.org/officeDocument/2006/relationships/image" Id="rId157"/><Relationship Target="media/document_image_rId158.jpeg" Type="http://schemas.openxmlformats.org/officeDocument/2006/relationships/image" Id="rId158"/><Relationship Target="media/document_image_rId159.jpeg" Type="http://schemas.openxmlformats.org/officeDocument/2006/relationships/image" Id="rId159"/><Relationship Target="media/document_image_rId160.jpeg" Type="http://schemas.openxmlformats.org/officeDocument/2006/relationships/image" Id="rId160"/><Relationship Target="media/document_image_rId161.jpeg" Type="http://schemas.openxmlformats.org/officeDocument/2006/relationships/image" Id="rId161"/><Relationship Target="media/document_image_rId162.jpeg" Type="http://schemas.openxmlformats.org/officeDocument/2006/relationships/image" Id="rId162"/><Relationship Target="media/document_image_rId163.jpeg" Type="http://schemas.openxmlformats.org/officeDocument/2006/relationships/image" Id="rId163"/><Relationship Target="media/document_image_rId164.jpeg" Type="http://schemas.openxmlformats.org/officeDocument/2006/relationships/image" Id="rId164"/><Relationship Target="media/document_image_rId165.jpeg" Type="http://schemas.openxmlformats.org/officeDocument/2006/relationships/image" Id="rId165"/><Relationship Target="media/document_image_rId166.jpeg" Type="http://schemas.openxmlformats.org/officeDocument/2006/relationships/image" Id="rId166"/><Relationship Target="media/document_image_rId167.jpeg" Type="http://schemas.openxmlformats.org/officeDocument/2006/relationships/image" Id="rId167"/><Relationship Target="media/document_image_rId168.jpeg" Type="http://schemas.openxmlformats.org/officeDocument/2006/relationships/image" Id="rId168"/><Relationship Target="media/document_image_rId169.jpeg" Type="http://schemas.openxmlformats.org/officeDocument/2006/relationships/image" Id="rId169"/><Relationship Target="media/document_image_rId170.jpeg" Type="http://schemas.openxmlformats.org/officeDocument/2006/relationships/image" Id="rId170"/><Relationship Target="media/document_image_rId171.jpeg" Type="http://schemas.openxmlformats.org/officeDocument/2006/relationships/image" Id="rId171"/><Relationship Target="media/document_image_rId172.jpeg" Type="http://schemas.openxmlformats.org/officeDocument/2006/relationships/image" Id="rId172"/><Relationship Target="media/document_image_rId173.jpeg" Type="http://schemas.openxmlformats.org/officeDocument/2006/relationships/image" Id="rId173"/><Relationship Target="media/document_image_rId174.jpeg" Type="http://schemas.openxmlformats.org/officeDocument/2006/relationships/image" Id="rId174"/><Relationship Target="media/document_image_rId175.jpeg" Type="http://schemas.openxmlformats.org/officeDocument/2006/relationships/image" Id="rId175"/><Relationship Target="media/document_image_rId176.jpeg" Type="http://schemas.openxmlformats.org/officeDocument/2006/relationships/image" Id="rId176"/><Relationship Target="media/document_image_rId177.jpeg" Type="http://schemas.openxmlformats.org/officeDocument/2006/relationships/image" Id="rId177"/><Relationship Target="media/document_image_rId178.jpeg" Type="http://schemas.openxmlformats.org/officeDocument/2006/relationships/image" Id="rId178"/><Relationship Target="media/document_image_rId179.jpeg" Type="http://schemas.openxmlformats.org/officeDocument/2006/relationships/image" Id="rId179"/><Relationship Target="media/document_image_rId180.jpeg" Type="http://schemas.openxmlformats.org/officeDocument/2006/relationships/image" Id="rId180"/><Relationship Target="media/document_image_rId181.jpeg" Type="http://schemas.openxmlformats.org/officeDocument/2006/relationships/image" Id="rId181"/><Relationship Target="media/document_image_rId182.jpeg" Type="http://schemas.openxmlformats.org/officeDocument/2006/relationships/image" Id="rId182"/><Relationship Target="media/document_image_rId183.jpeg" Type="http://schemas.openxmlformats.org/officeDocument/2006/relationships/image" Id="rId183"/><Relationship Target="media/document_image_rId184.jpeg" Type="http://schemas.openxmlformats.org/officeDocument/2006/relationships/image" Id="rId184"/><Relationship Target="media/document_image_rId185.jpeg" Type="http://schemas.openxmlformats.org/officeDocument/2006/relationships/image" Id="rId185"/><Relationship Target="media/document_image_rId186.jpeg" Type="http://schemas.openxmlformats.org/officeDocument/2006/relationships/image" Id="rId186"/><Relationship Target="media/document_image_rId187.jpeg" Type="http://schemas.openxmlformats.org/officeDocument/2006/relationships/image" Id="rId187"/><Relationship Target="media/document_image_rId188.jpeg" Type="http://schemas.openxmlformats.org/officeDocument/2006/relationships/image" Id="rId188"/><Relationship Target="media/document_image_rId189.jpeg" Type="http://schemas.openxmlformats.org/officeDocument/2006/relationships/image" Id="rId189"/><Relationship Target="media/document_image_rId190.jpeg" Type="http://schemas.openxmlformats.org/officeDocument/2006/relationships/image" Id="rId190"/><Relationship Target="media/document_image_rId191.jpeg" Type="http://schemas.openxmlformats.org/officeDocument/2006/relationships/image" Id="rId191"/><Relationship Target="media/document_image_rId192.jpeg" Type="http://schemas.openxmlformats.org/officeDocument/2006/relationships/image" Id="rId192"/><Relationship Target="media/document_image_rId193.jpeg" Type="http://schemas.openxmlformats.org/officeDocument/2006/relationships/image" Id="rId193"/><Relationship Target="media/document_image_rId194.jpeg" Type="http://schemas.openxmlformats.org/officeDocument/2006/relationships/image" Id="rId194"/><Relationship Target="media/document_image_rId195.jpeg" Type="http://schemas.openxmlformats.org/officeDocument/2006/relationships/image" Id="rId195"/><Relationship Target="media/document_image_rId196.jpeg" Type="http://schemas.openxmlformats.org/officeDocument/2006/relationships/image" Id="rId196"/><Relationship Target="media/document_image_rId197.jpeg" Type="http://schemas.openxmlformats.org/officeDocument/2006/relationships/image" Id="rId197"/><Relationship Target="media/document_image_rId198.jpeg" Type="http://schemas.openxmlformats.org/officeDocument/2006/relationships/image" Id="rId198"/><Relationship Target="media/document_image_rId199.jpeg" Type="http://schemas.openxmlformats.org/officeDocument/2006/relationships/image" Id="rId199"/><Relationship Target="media/document_image_rId200.jpeg" Type="http://schemas.openxmlformats.org/officeDocument/2006/relationships/image" Id="rId200"/><Relationship Target="media/document_image_rId201.jpeg" Type="http://schemas.openxmlformats.org/officeDocument/2006/relationships/image" Id="rId201"/><Relationship Target="media/document_image_rId202.jpeg" Type="http://schemas.openxmlformats.org/officeDocument/2006/relationships/image" Id="rId202"/><Relationship Target="media/document_image_rId203.jpeg" Type="http://schemas.openxmlformats.org/officeDocument/2006/relationships/image" Id="rId203"/><Relationship Target="media/document_image_rId204.jpeg" Type="http://schemas.openxmlformats.org/officeDocument/2006/relationships/image" Id="rId204"/><Relationship Target="media/document_image_rId205.jpeg" Type="http://schemas.openxmlformats.org/officeDocument/2006/relationships/image" Id="rId205"/><Relationship Target="media/document_image_rId206.jpeg" Type="http://schemas.openxmlformats.org/officeDocument/2006/relationships/image" Id="rId206"/><Relationship Target="media/document_image_rId207.jpeg" Type="http://schemas.openxmlformats.org/officeDocument/2006/relationships/image" Id="rId207"/><Relationship Target="media/document_image_rId208.jpeg" Type="http://schemas.openxmlformats.org/officeDocument/2006/relationships/image" Id="rId208"/><Relationship Target="media/document_image_rId209.jpeg" Type="http://schemas.openxmlformats.org/officeDocument/2006/relationships/image" Id="rId209"/><Relationship Target="media/document_image_rId210.jpeg" Type="http://schemas.openxmlformats.org/officeDocument/2006/relationships/image" Id="rId210"/><Relationship Target="media/document_image_rId211.jpeg" Type="http://schemas.openxmlformats.org/officeDocument/2006/relationships/image" Id="rId211"/><Relationship Target="media/document_image_rId212.jpeg" Type="http://schemas.openxmlformats.org/officeDocument/2006/relationships/image" Id="rId212"/><Relationship Target="media/document_image_rId213.jpeg" Type="http://schemas.openxmlformats.org/officeDocument/2006/relationships/image" Id="rId213"/><Relationship Target="media/document_image_rId214.jpeg" Type="http://schemas.openxmlformats.org/officeDocument/2006/relationships/image" Id="rId214"/><Relationship Target="media/document_image_rId215.jpeg" Type="http://schemas.openxmlformats.org/officeDocument/2006/relationships/image" Id="rId215"/><Relationship Target="media/document_image_rId216.jpeg" Type="http://schemas.openxmlformats.org/officeDocument/2006/relationships/image" Id="rId216"/><Relationship Target="media/document_image_rId217.jpeg" Type="http://schemas.openxmlformats.org/officeDocument/2006/relationships/image" Id="rId217"/><Relationship Target="media/document_image_rId218.jpeg" Type="http://schemas.openxmlformats.org/officeDocument/2006/relationships/image" Id="rId218"/><Relationship Target="media/document_image_rId219.jpeg" Type="http://schemas.openxmlformats.org/officeDocument/2006/relationships/image" Id="rId219"/><Relationship Target="media/document_image_rId220.jpeg" Type="http://schemas.openxmlformats.org/officeDocument/2006/relationships/image" Id="rId220"/><Relationship Target="media/document_image_rId221.jpeg" Type="http://schemas.openxmlformats.org/officeDocument/2006/relationships/image" Id="rId221"/><Relationship Target="media/document_image_rId222.jpeg" Type="http://schemas.openxmlformats.org/officeDocument/2006/relationships/image" Id="rId222"/><Relationship Target="media/document_image_rId223.jpeg" Type="http://schemas.openxmlformats.org/officeDocument/2006/relationships/image" Id="rId223"/><Relationship Target="media/document_image_rId224.jpeg" Type="http://schemas.openxmlformats.org/officeDocument/2006/relationships/image" Id="rId224"/><Relationship Target="media/document_image_rId225.jpeg" Type="http://schemas.openxmlformats.org/officeDocument/2006/relationships/image" Id="rId225"/><Relationship Target="media/document_image_rId226.jpeg" Type="http://schemas.openxmlformats.org/officeDocument/2006/relationships/image" Id="rId226"/><Relationship Target="media/document_image_rId227.jpeg" Type="http://schemas.openxmlformats.org/officeDocument/2006/relationships/image" Id="rId227"/><Relationship Target="media/document_image_rId228.jpeg" Type="http://schemas.openxmlformats.org/officeDocument/2006/relationships/image" Id="rId228"/><Relationship Target="media/document_image_rId229.jpeg" Type="http://schemas.openxmlformats.org/officeDocument/2006/relationships/image" Id="rId229"/><Relationship Target="media/document_image_rId230.jpeg" Type="http://schemas.openxmlformats.org/officeDocument/2006/relationships/image" Id="rId230"/><Relationship Target="media/document_image_rId231.jpeg" Type="http://schemas.openxmlformats.org/officeDocument/2006/relationships/image" Id="rId231"/><Relationship Target="media/document_image_rId232.jpeg" Type="http://schemas.openxmlformats.org/officeDocument/2006/relationships/image" Id="rId232"/><Relationship Target="media/document_image_rId233.jpeg" Type="http://schemas.openxmlformats.org/officeDocument/2006/relationships/image" Id="rId233"/><Relationship Target="media/document_image_rId234.jpeg" Type="http://schemas.openxmlformats.org/officeDocument/2006/relationships/image" Id="rId234"/><Relationship Target="media/document_image_rId235.jpeg" Type="http://schemas.openxmlformats.org/officeDocument/2006/relationships/image" Id="rId235"/><Relationship Target="media/document_image_rId236.jpeg" Type="http://schemas.openxmlformats.org/officeDocument/2006/relationships/image" Id="rId236"/><Relationship Target="media/document_image_rId237.jpeg" Type="http://schemas.openxmlformats.org/officeDocument/2006/relationships/image" Id="rId237"/><Relationship Target="media/document_image_rId238.jpeg" Type="http://schemas.openxmlformats.org/officeDocument/2006/relationships/image" Id="rId238"/><Relationship Target="media/document_image_rId239.jpeg" Type="http://schemas.openxmlformats.org/officeDocument/2006/relationships/image" Id="rId239"/><Relationship Target="media/document_image_rId240.jpeg" Type="http://schemas.openxmlformats.org/officeDocument/2006/relationships/image" Id="rId240"/><Relationship Target="media/document_image_rId241.jpeg" Type="http://schemas.openxmlformats.org/officeDocument/2006/relationships/image" Id="rId241"/><Relationship Target="media/document_image_rId242.jpeg" Type="http://schemas.openxmlformats.org/officeDocument/2006/relationships/image" Id="rId242"/><Relationship Target="media/document_image_rId243.jpeg" Type="http://schemas.openxmlformats.org/officeDocument/2006/relationships/image" Id="rId243"/><Relationship Target="media/document_image_rId244.jpeg" Type="http://schemas.openxmlformats.org/officeDocument/2006/relationships/image" Id="rId244"/><Relationship Target="media/document_image_rId245.jpeg" Type="http://schemas.openxmlformats.org/officeDocument/2006/relationships/image" Id="rId245"/><Relationship Target="media/document_image_rId246.jpeg" Type="http://schemas.openxmlformats.org/officeDocument/2006/relationships/image" Id="rId246"/><Relationship Target="media/document_image_rId247.jpeg" Type="http://schemas.openxmlformats.org/officeDocument/2006/relationships/image" Id="rId247"/><Relationship Target="media/document_image_rId248.jpeg" Type="http://schemas.openxmlformats.org/officeDocument/2006/relationships/image" Id="rId248"/><Relationship Target="media/document_image_rId249.jpeg" Type="http://schemas.openxmlformats.org/officeDocument/2006/relationships/image" Id="rId249"/><Relationship Target="media/document_image_rId250.jpeg" Type="http://schemas.openxmlformats.org/officeDocument/2006/relationships/image" Id="rId250"/><Relationship Target="media/document_image_rId251.jpeg" Type="http://schemas.openxmlformats.org/officeDocument/2006/relationships/image" Id="rId251"/><Relationship Target="media/document_image_rId252.jpeg" Type="http://schemas.openxmlformats.org/officeDocument/2006/relationships/image" Id="rId252"/><Relationship Target="media/document_image_rId253.jpeg" Type="http://schemas.openxmlformats.org/officeDocument/2006/relationships/image" Id="rId253"/><Relationship Target="media/document_image_rId254.jpeg" Type="http://schemas.openxmlformats.org/officeDocument/2006/relationships/image" Id="rId254"/><Relationship Target="media/document_image_rId255.jpeg" Type="http://schemas.openxmlformats.org/officeDocument/2006/relationships/image" Id="rId255"/><Relationship Target="media/document_image_rId256.jpeg" Type="http://schemas.openxmlformats.org/officeDocument/2006/relationships/image" Id="rId256"/><Relationship Target="media/document_image_rId257.jpeg" Type="http://schemas.openxmlformats.org/officeDocument/2006/relationships/image" Id="rId257"/><Relationship Target="media/document_image_rId258.jpeg" Type="http://schemas.openxmlformats.org/officeDocument/2006/relationships/image" Id="rId258"/><Relationship Target="media/document_image_rId259.jpeg" Type="http://schemas.openxmlformats.org/officeDocument/2006/relationships/image" Id="rId259"/><Relationship Target="media/document_image_rId260.jpeg" Type="http://schemas.openxmlformats.org/officeDocument/2006/relationships/image" Id="rId260"/><Relationship Target="media/document_image_rId261.jpeg" Type="http://schemas.openxmlformats.org/officeDocument/2006/relationships/image" Id="rId261"/><Relationship Target="media/document_image_rId262.jpeg" Type="http://schemas.openxmlformats.org/officeDocument/2006/relationships/image" Id="rId262"/><Relationship Target="media/document_image_rId263.jpeg" Type="http://schemas.openxmlformats.org/officeDocument/2006/relationships/image" Id="rId263"/><Relationship Target="media/document_image_rId264.jpeg" Type="http://schemas.openxmlformats.org/officeDocument/2006/relationships/image" Id="rId264"/><Relationship Target="media/document_image_rId265.jpeg" Type="http://schemas.openxmlformats.org/officeDocument/2006/relationships/image" Id="rId265"/><Relationship Target="media/document_image_rId266.jpeg" Type="http://schemas.openxmlformats.org/officeDocument/2006/relationships/image" Id="rId266"/><Relationship Target="media/document_image_rId267.jpeg" Type="http://schemas.openxmlformats.org/officeDocument/2006/relationships/image" Id="rId267"/><Relationship Target="media/document_image_rId268.jpeg" Type="http://schemas.openxmlformats.org/officeDocument/2006/relationships/image" Id="rId268"/><Relationship Target="media/document_image_rId269.jpeg" Type="http://schemas.openxmlformats.org/officeDocument/2006/relationships/image" Id="rId269"/><Relationship Target="media/document_image_rId270.jpeg" Type="http://schemas.openxmlformats.org/officeDocument/2006/relationships/image" Id="rId270"/><Relationship Target="media/document_image_rId271.jpeg" Type="http://schemas.openxmlformats.org/officeDocument/2006/relationships/image" Id="rId271"/><Relationship Target="media/document_image_rId272.jpeg" Type="http://schemas.openxmlformats.org/officeDocument/2006/relationships/image" Id="rId272"/><Relationship Target="media/document_image_rId273.jpeg" Type="http://schemas.openxmlformats.org/officeDocument/2006/relationships/image" Id="rId273"/><Relationship Target="media/document_image_rId274.jpeg" Type="http://schemas.openxmlformats.org/officeDocument/2006/relationships/image" Id="rId274"/><Relationship Target="media/document_image_rId275.jpeg" Type="http://schemas.openxmlformats.org/officeDocument/2006/relationships/image" Id="rId275"/><Relationship Target="media/document_image_rId276.jpeg" Type="http://schemas.openxmlformats.org/officeDocument/2006/relationships/image" Id="rId276"/><Relationship Target="media/document_image_rId277.jpeg" Type="http://schemas.openxmlformats.org/officeDocument/2006/relationships/image" Id="rId277"/><Relationship Target="media/document_image_rId278.jpeg" Type="http://schemas.openxmlformats.org/officeDocument/2006/relationships/image" Id="rId278"/><Relationship Target="media/document_image_rId279.jpeg" Type="http://schemas.openxmlformats.org/officeDocument/2006/relationships/image" Id="rId279"/><Relationship Target="media/document_image_rId280.jpeg" Type="http://schemas.openxmlformats.org/officeDocument/2006/relationships/image" Id="rId280"/><Relationship Target="media/document_image_rId281.jpeg" Type="http://schemas.openxmlformats.org/officeDocument/2006/relationships/image" Id="rId281"/><Relationship Target="media/document_image_rId282.jpeg" Type="http://schemas.openxmlformats.org/officeDocument/2006/relationships/image" Id="rId282"/><Relationship Target="media/document_image_rId283.jpeg" Type="http://schemas.openxmlformats.org/officeDocument/2006/relationships/image" Id="rId283"/><Relationship Target="media/document_image_rId284.jpeg" Type="http://schemas.openxmlformats.org/officeDocument/2006/relationships/image" Id="rId284"/><Relationship Target="media/document_image_rId285.jpeg" Type="http://schemas.openxmlformats.org/officeDocument/2006/relationships/image" Id="rId285"/><Relationship Target="media/document_image_rId286.jpeg" Type="http://schemas.openxmlformats.org/officeDocument/2006/relationships/image" Id="rId286"/><Relationship Target="media/document_image_rId287.jpeg" Type="http://schemas.openxmlformats.org/officeDocument/2006/relationships/image" Id="rId287"/><Relationship Target="media/document_image_rId288.jpeg" Type="http://schemas.openxmlformats.org/officeDocument/2006/relationships/image" Id="rId288"/><Relationship Target="media/document_image_rId289.jpeg" Type="http://schemas.openxmlformats.org/officeDocument/2006/relationships/image" Id="rId289"/><Relationship Target="media/document_image_rId290.jpeg" Type="http://schemas.openxmlformats.org/officeDocument/2006/relationships/image" Id="rId290"/><Relationship Target="media/document_image_rId291.jpeg" Type="http://schemas.openxmlformats.org/officeDocument/2006/relationships/image" Id="rId291"/><Relationship Target="media/document_image_rId292.jpeg" Type="http://schemas.openxmlformats.org/officeDocument/2006/relationships/image" Id="rId292"/><Relationship Target="media/document_image_rId293.jpeg" Type="http://schemas.openxmlformats.org/officeDocument/2006/relationships/image" Id="rId293"/><Relationship Target="media/document_image_rId294.jpeg" Type="http://schemas.openxmlformats.org/officeDocument/2006/relationships/image" Id="rId294"/><Relationship Target="media/document_image_rId295.jpeg" Type="http://schemas.openxmlformats.org/officeDocument/2006/relationships/image" Id="rId295"/><Relationship Target="media/document_image_rId296.jpeg" Type="http://schemas.openxmlformats.org/officeDocument/2006/relationships/image" Id="rId296"/><Relationship Target="media/document_image_rId297.jpeg" Type="http://schemas.openxmlformats.org/officeDocument/2006/relationships/image" Id="rId297"/><Relationship Target="media/document_image_rId298.jpeg" Type="http://schemas.openxmlformats.org/officeDocument/2006/relationships/image" Id="rId298"/><Relationship Target="media/document_image_rId299.jpeg" Type="http://schemas.openxmlformats.org/officeDocument/2006/relationships/image" Id="rId299"/><Relationship Target="media/document_image_rId300.jpeg" Type="http://schemas.openxmlformats.org/officeDocument/2006/relationships/image" Id="rId300"/><Relationship Target="media/document_image_rId301.jpeg" Type="http://schemas.openxmlformats.org/officeDocument/2006/relationships/image" Id="rId301"/><Relationship Target="media/document_image_rId302.jpeg" Type="http://schemas.openxmlformats.org/officeDocument/2006/relationships/image" Id="rId302"/><Relationship Target="media/document_image_rId303.jpeg" Type="http://schemas.openxmlformats.org/officeDocument/2006/relationships/image" Id="rId303"/><Relationship Target="media/document_image_rId304.jpeg" Type="http://schemas.openxmlformats.org/officeDocument/2006/relationships/image" Id="rId304"/><Relationship Target="media/document_image_rId305.jpeg" Type="http://schemas.openxmlformats.org/officeDocument/2006/relationships/image" Id="rId305"/><Relationship Target="media/document_image_rId306.jpeg" Type="http://schemas.openxmlformats.org/officeDocument/2006/relationships/image" Id="rId306"/><Relationship Target="media/document_image_rId307.jpeg" Type="http://schemas.openxmlformats.org/officeDocument/2006/relationships/image" Id="rId307"/><Relationship Target="media/document_image_rId308.jpeg" Type="http://schemas.openxmlformats.org/officeDocument/2006/relationships/image" Id="rId308"/><Relationship Target="media/document_image_rId309.jpeg" Type="http://schemas.openxmlformats.org/officeDocument/2006/relationships/image" Id="rId309"/><Relationship Target="media/document_image_rId310.jpeg" Type="http://schemas.openxmlformats.org/officeDocument/2006/relationships/image" Id="rId310"/><Relationship Target="media/document_image_rId311.jpeg" Type="http://schemas.openxmlformats.org/officeDocument/2006/relationships/image" Id="rId311"/><Relationship Target="media/document_image_rId312.jpeg" Type="http://schemas.openxmlformats.org/officeDocument/2006/relationships/image" Id="rId312"/><Relationship Target="media/document_image_rId313.jpeg" Type="http://schemas.openxmlformats.org/officeDocument/2006/relationships/image" Id="rId313"/><Relationship Target="media/document_image_rId314.jpeg" Type="http://schemas.openxmlformats.org/officeDocument/2006/relationships/image" Id="rId314"/><Relationship Target="media/document_image_rId315.jpeg" Type="http://schemas.openxmlformats.org/officeDocument/2006/relationships/image" Id="rId315"/><Relationship Target="media/document_image_rId316.jpeg" Type="http://schemas.openxmlformats.org/officeDocument/2006/relationships/image" Id="rId316"/><Relationship Target="media/document_image_rId317.jpeg" Type="http://schemas.openxmlformats.org/officeDocument/2006/relationships/image" Id="rId317"/><Relationship Target="media/document_image_rId318.jpeg" Type="http://schemas.openxmlformats.org/officeDocument/2006/relationships/image" Id="rId318"/><Relationship Target="media/document_image_rId319.jpeg" Type="http://schemas.openxmlformats.org/officeDocument/2006/relationships/image" Id="rId319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