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28a3" w14:textId="c0c2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территории земель Осакаровского района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30 января 2026 года № 44/437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Осакаровский районный маслихат,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на территории земель Осакаровского района на 2026-2030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Осакаровского районного маслихата в установленном законодательством Республики Казахстан порядке обеспечить размещение настоящего решения на официальном интернет-ресурсе аппарата Осакаровского районного маслихата после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Осакаровского районного маслихата по законности и правам граждан.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января 2026 года № 44/437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на территории земель Осакаровского района на 2026- 2030 годы.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на территории земель Осакаровского района на 2026-2030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№ 34831).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скотомогильников (биотермических ям),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Осакаровского района, тысяч гектаров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п.Осакаровка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п.Молодежный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870,882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54,518</w:t>
            </w:r>
          </w:p>
        </w:tc>
      </w:tr>
    </w:tbl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п.Осакаровка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п.Осакаровка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Молодежный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Молодежное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Абдыкалыкова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Абдыкалыкова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Абибулаев А.Н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Абибулаев А.Н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Акимбеков Н.Ж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Акимбеков Н.Ж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Акимбеков Н.Ж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Альжапаров С.Б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Альжапаров С.Б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Шрайманов Азамт Съездович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Шрайманов Азамт Съездович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Шрайманов Азамт Съездович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Байгомуров 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Байдаулетов Тоян Нуржанович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Байдаулетов Тоян Нуржанович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Байдаулетов Тоян Нуржанович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Евразия Инвест LTD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Евразия Инвест LTD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Зализняк 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Кайдаш Л.Г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Монголбай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09-137-044-498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Монголбай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09-137-044-499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Нигматзянов 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Нигматзянов 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Д.С.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Д.С.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С.П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С.П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С.П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С.П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Т.П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А.С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Ш.А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Ш.А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Ш.А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Ш.А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Чолокиди Е.А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Швецков А.А.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Экзеков Т.Р.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Экзеков Т.Р.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Экзеков Р.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Экзеков Р.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Родион Евгеньевич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Апакашев С.А.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Апакашев С.А.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Апакашев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Д.Е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Бодик АИ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Бодик АИ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БТ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БТ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БТ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09-137-026-978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09-137-026-206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Канакиди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Канакиди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Канакиди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Канакиди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Канакиди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Сарсекенов Самет Садыкович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09-137-026-730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Шамордин Кирилл Вячеславович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Кенетаев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Кенетаев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Кенетаев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Лепихин СП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Лущак А.В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Лущак А.В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Нукаев Р 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 ВМ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Айбек Серикбаевич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Абдоллаев 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Абдоллаев 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Абдоллаев 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Тиунов 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Чернухина 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Чернухина 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Чернухина 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Чернухина 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Шамордин В.Н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Шведченко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Абдыкалыков Б.Б.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Абдыкалыков Б.Б.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Ельшин Б.Д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09-137-036-271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Ельшин Б.Д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Ельшин Б.Д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Ельшин Б.Д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Ермагамбетова Б.К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Жакупбеков 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Жакупбеков 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Жакупбеков 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Жакупбеков 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Жакупбеков 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09-137-036-284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Сарсекенов 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В.А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Токенов 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В.А.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В.А.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Уримхан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Уримхан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Экзеков Р.Т.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09-137-019-747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Бухлов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Бухлов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Бухлов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Бухлов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Бухлов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Бухлов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Бухлов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ВҰшкин НВ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ВҰшкин НВ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ВҰшкин НВ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Грицман С.В.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09-137-019-869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Грицман С.В.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09-137-019-870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Грицман С.В.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Грицман С.В.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Грицман С.В.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Грицман С.В.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Грицман С.В.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Грицман С.В.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Гончаренко В.Ф.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Гончаренко В.Ф.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Доронин НВ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Долголаптев И.Е.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Долголаптев И.Е.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Ермолаев Е.М (чс)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Естифеев К.С. (ч/с)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09-137-019-756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Естифеев К.С. (ч/с)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Завилохин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Завилохин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Завилохин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Купавцов 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Купавцов 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Купавцов 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Купавцов 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Купавцов 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Купавцов 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Купавцов 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Купавцов 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Купавцов 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Купавцов 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Купавцов 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Купавцов 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Купавцов 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Купавцов 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Купавцов 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Купавцов 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Сардов С.Н.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Топалов Иван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Сардов С.Н.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Сардов С.Н.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Сардов С.Н.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Сардов С.Н.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Топалов Иван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Топалов Иван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Лемешева НВ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Лемешева НВ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Лемешева НВ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Лемешева НВ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Лемешева НВ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Магомадов СВ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Магомадов СВ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Слугин ЮГ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Слугин ЮГ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Сарваниди АИ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Сарваниди АИ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Сарваниди АИ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Сарваниди АИ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Сарваниди АИ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Скажутин Анатолий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09-137-019-1056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Скажутин Анатолий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 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 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 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Р 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Р 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Тауберт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Тауберт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Топалов 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Абдоллаев 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Абдоллаев 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Чолокиди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Чолокиди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Чолокиди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Чолокиди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Чолокиди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Чолокиди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Чолокиди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Чолокиди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Чолокиди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Чолакиди 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Штель ВР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Штель ВР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Штель ВР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Штель ВР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Штель ВР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Штель ВР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Штель ВР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Штель ВР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Штель ВР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Штель ВР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Штель ВР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Штель ВР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Штель ВР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Эммерих ВК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09-137-019-873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Эммерих ВК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Эммерих ВК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Эммерих ВК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Эммерих ВК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Эммерих ВК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Эммерих ВК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Эммерих ВК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Эммерих ВК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Эммерих ВК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09-137-019-753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09-137-019-224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09-137-019-940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Смайль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Смайль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Смайль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Красноперов 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Мугарав Бахытжан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Акынов ТХ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 М.Г.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 М.Г.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Бутеев К.К.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Бутеев К.К.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Вострикова З.И.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Вострикова З.И.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Вострикова З.И.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Вострикова З.И.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Вострикова З.И.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Галеев Ю.Л.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Галеев Ю.Л.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Галеев Ю.Л.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Дедуренко И.М. (трансф)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Сергей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Сергей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Сергей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Б.Ж.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Б.Ж.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Кобжанов Н.С.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Кобжанов Н.С.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Кобжанов Н.С.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Кобжанов Н.С.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Кобжанов Н.С.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Кобжанов Н.С.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Кобжанов Н.С.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Кобжанов Н.С.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Кобжанов Н.С.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Кобжанов Н.С.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Кобжанов Н.С.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Ланкевич В.Б.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Ланкевич В.Б.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Ланкевич В.Б.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В.С.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В.С.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В.С.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В.С.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В.С.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В.С.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Нокин К.К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Стасюк 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Стасюк 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Стасюк 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Ульянин А.С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Ульянин А.С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Ульянин А.С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Усман Бухаевич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Усман Бухаевич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Усман Бухаевич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Габайдулин ФР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Кобенов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Кобенов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Каумбеков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Каумбеков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Макаркин 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Макаркин 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Макаркин 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Рахменова Г.Н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Рахменова Г.Н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Рахменова Г.Н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Ракижанов 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Ракижанов 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ТГ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Еркуат Токенович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Ахмеров МЖ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Ахмеров МЖ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Ахмеров МЖ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Ахмеров МЖ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Ахмеров МЖ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 Сергей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 Сергей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Бисимбаев Т.Б(нас.пун)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09-137-024-496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Карташов П.П (нас.пун)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09-137-024-694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Касумов 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Мазурик 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Мазурик 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ЮВ (нас.пун)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09-137-024-676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Нурулов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Пучков АЕ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Пучков АЕ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Денис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Ранерт В.В.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Ранерт В.В.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Риммер СВ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Риммер СВ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Свирин Н.Ю.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Судариков 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Судариков 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Сыродеев СВ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Сыродеев СВ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Сыродеев СВ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Сыродеев СВ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Семенюк 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Семенюк 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Семенюк 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Семенюк 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Семенюк 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Сигарев В.М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Сигарев В.М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Красноперов 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09-137-024-675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Семенюк В.В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Газиев 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Газиев 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Шрайманов А.С.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Шрайманов А.С.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Бузаилов Нурлан Аманжолович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Абдилдаева Айжан Абдилдаевна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Мугарав Бахытжан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Хамеш Ерболат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09-137-024-741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Роганов Василий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Роганов Василий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Сергей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Головченко Сергей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Мизам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Сексембаев ЖК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Тунгатаров Аян Маратович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Тунгатаров Аян Маратович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Баукенова Рабига Танаторовна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Абилсеитов К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Ошақпай Н.С.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Ошақпай Н.С.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Ошақпай Н.С.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ЖО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Алиякпаров Ж.Е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Алиякпаров Ж.Е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Алиякпаров Ж.Е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 Николай Германович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 Николай Германович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 Николай Германович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 КК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Динишева Бакыт, Динишев Нурсултан Сансызбаевич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ЖМ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Жакупбаев ДК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Жетписбаева С.А.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Жетписбаева С.А.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Жолмагамбетов С.Р.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09-137-003-165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Жолмагамбетов С.Р.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Жолмагамбетов С.Р.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Жолмагамбетов С.Р.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Жолмагамбетов С.Р.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Жолмагамбетов С.Р.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Жолмагамбетов С.Р.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Жолмагамбетов С.Р.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Смаилова 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Жапарова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Жапарова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 У.Ш.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 У.Ш.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БТ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БТ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Омарханов ЕБ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Омарханов ЕБ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Омарханов ЕБ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Рублева М.Т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Рублева М.Т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Рублева М.Т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Садвакасова 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Садвакасова 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Садвакасова 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Секербаев 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Такежанов А.Е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Кулубеков А.А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09-137-004-083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Рахманова Дамели Куктубаевна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Бейсенбиев Талгат Сейтжанович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Бейсенбиев Талгат Сейтжанович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Еспаев Нуржан Жанабаевич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Жуманбаев Д.Б.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Земеров 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Маурер Тимофей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АЕ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АЕ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АЕ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АЕ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Шолатаев А.К.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Шолатаев А.К.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Уябеков Г.О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Уябеков Г.О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09-137-002-107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ТТ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ТТ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ТТ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ТТ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ТТ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Томашинов ТБ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Шолатаев Ж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Денесюк.С.А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Денесюк.С.А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Денесюк.С.А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Даутбаева Дина Сагындыковна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Даутбаева Дина Сагындыковна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Баканов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Баканов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Божай Кавдраш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Борчашвили 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Борчашвили 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Борчашвили 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Борчашвили 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Борчашвили 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Борчашвили 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Борчашвили 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Борчашвили 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Борчашвили 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Борчашвили 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Борчашвили 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Борчашвили 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Борчашвили 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Вороновский НП 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Газаман А.М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Газаман А.М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Головченко С.А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Головченко С.А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Гришаев ВН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Гришаев ВН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Карпеченков 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Кобжанов Н.С.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Ковель 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Кучеренко Н.С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Лингерт ВГ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Лингерт ВГ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 ДВ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 ДВ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 ДВ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 ДВ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 ДВ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И.В.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И.В.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 ВМ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ЮЮ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ЮЮ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ЮЮ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Салтаева Т.К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Салтаева Т.К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 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 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Козьяков Ю.Ю.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Абабий С.Ю.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 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 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 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 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 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Ахмеджанов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Бажбанов Нурсултан Айтбекович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Бажбанов Нурсултан Айтбекович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Бажбанов Нурсултан Айтбекович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Бажбанов Нурсултан Айтбекович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Байгошкарова 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В.А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Вегеле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Дакаев ХД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Жекебаев Д 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Есильбаев 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Енин 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Енин 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Енин 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Енин 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Кошкимбаев С.М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Кошкимбаев С.М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Кошкимбаев 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Кошкимбаев АИ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Калугина НВ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Конох В.Б.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Лонская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Лущак А.В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Лущак А.В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Михельсон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Михельсон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Михельсон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Михельсон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Мацюк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Мацюк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Панаев ШЮ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Д.К.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Д.К.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Судариков 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Судариков 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Судариков 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Судариков 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Судариков 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Судариков 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Судариков 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Судариков 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Судариков 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 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 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Садиров СГ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Садиров СГ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Суппес В.О.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Трофимович 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Турежанова ДШ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Утельбаева ГД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Цыганков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Чуприн 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 АЮ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 АЮ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 АЮ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 АЮ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 АЮ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 АЮ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 АЮ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Шахтимиров 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Фризен Яна Владимировна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Шахмерденов Т.Т.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Шахмерденов Т.Т.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Шахмерденов Т.Т.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Фризен Яна Владимировна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Фризен Яна Владимировна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Шахмерденов Т.Т.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Шахмерденов Т.Т.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Фризен Яна Владимировна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Деревянко Людмила Владимировна, Шуляк Лидия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Деревянко Людмила Владимировна, Шуляк Лидия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Капкен Жукунович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Капкен Жукунович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Капкен Жукунович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Капкен Жукунович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Шмидт Д.В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Сафроненков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Каталов С.Ю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Мұхамбедин Мадиар Кендебайұлы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09-137-011-450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Мұхамбедин Мадиар Кендебайұлы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Мұхамбедин Мадиар Кендебайұлы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09-137-011-454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Бартенев СГ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Бекешев МС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Бекешев МС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Стрельцов Никита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Естифеев К.С. (ч/с)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Женисхан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МТ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МТ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МТ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Ю.А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Ю.А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Ю.А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Ю.А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Ю.А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Каражигитова БС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Купавцов 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Купавцов 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Лущак 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Лущак 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Лущак 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Лущак 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Маукенов 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Маукенов 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 Мария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 Мария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 Мария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 Мария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 Мария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 Мария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Ранерт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Торебекова Кулзайра Нуркабденовна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Қалыбек Абылхаир Саятұлы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Қалыбек Абылхаир Саятұлы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Цвенгер Е.И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Цвенгер Е.И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Цвенгер Е.И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Чолокиди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Чолокиди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Батаев Аслан Юсупович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Барановская НВ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Барановская НВ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Шмидт Д.В.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Сафроненков Виктор Валериевич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09-137-014-320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Мұхамбедин Мадиар Кендебайұлы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Фризен Яна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Ахмеров МЖ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Ахмеров МЖ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Баландюк Татьяна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Пшеничникова Г.В.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Пшеничникова Г.В.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Пшеничникова Г.В.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Пшеничникова Г.В.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Пшеничникова Г.В.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В.И.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Боровских Е.Д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Бычкова ТФ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Бычкова ТФ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Бычкова ТФ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Бычкова ТФ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 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Вячеслав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Вячеслав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Вячеслав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Евграфьев БМ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Евграфьев БМ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Естифеев К.С. (ч/с)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Зайде ЕА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Зайде ЕА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Роганов Василий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Кислов 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Кислов 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Кислов 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Кислов 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Кислов 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В.И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09-137-023-194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Лазаренко ЮВ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Лазаренко ЮВ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Лазаренко ЮВ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Лазаренко ЮВ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Лазаренко ЮВ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Литвинко С.Д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Литвинко С.Д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Луценко К.И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Луценко К.И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Матюшко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Владислав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Маковецкий 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Маковецкий 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Пивкин 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Пивкин 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Попандопуло 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Погребной 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Погребной 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Потапов В.В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Роганов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Роганов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Роганов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Саульян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Саульян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Саульян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Саульян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Саульян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Саульян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Саульян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Солодовников Евгений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Слепов А.В.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Слепов А.В.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Травнев Александр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Травнев Александр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Абдоллаев 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Абдоллаев 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Абдоллаев 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Абдоллаев 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Абдоллаев 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Абдоллаев 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Хутинаев ВВ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Чеботорян 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Чеботорян 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Чеботорян 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Чолокиди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Чолокиди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Чолокиди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Чижиков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Чижиков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Чижиков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Чижиков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Чижиков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Чижиков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Чижиков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Чижиков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Чижиков АА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 В.С.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 В.С.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 В.С.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 В.С.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 В.С.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 В.С.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 В.С.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 В.С.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 В.С.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 В.С.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 В.С.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 В.С.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 В.С.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В.В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В.В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В.В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В.В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В.В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Ямковой В.В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Соболевская Т.И.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Ашимова А.Е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Ашимова А.Е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Ашимова А.Е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Ашимова А.Е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Шрайманов Азамт Съездович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Шрайманов Азамт Съездович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Кривошеев П.К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Асербаев 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Асербаев 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09-137-039-011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Асербаев 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09-137-039-120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Безногов 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Кавдраш Хурметбек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Кавдраш Хурметбек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Кавдраш Хурметбек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Кавдраш Хурметбек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Кавдраш Хурметбек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Кавдраш Хурметбек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Барановский ВЛ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Барановский ВЛ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Барановский ВЛ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Барановский ВЛ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Беломестнов АИ (трансф)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Беломестнов АИ (трансф)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Дерикот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Дерикот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Евразия Инвест LTD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09-137-038-288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Евразия Инвест LTD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09-137-038-289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Т.А.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Железняк ВГ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Железняк ВГ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Илисов 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Кислов 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Кислов 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Красов 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Красов 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09-137-039-091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Евразия Инвест LTD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Полукаров 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Полукаров 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Сакишева 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Сакишева 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Спиридонова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Уримхан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Уримхан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Уримхан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Уримхан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Уримхан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Уримхан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Уримхан Байболат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Каракисиди Константин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Чолокиди ЕА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Ширинских Д.А.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Ширинских Д.А.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Ширинских Д.А.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Ширинских Д.А.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Ширинских Д.А.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Экзеков 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Габайдуллина 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Габайдуллина 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Бухаев А.М.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 Абдулгамид Джамалович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09-137-039-158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Барановский Виктор Леонидович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Ахмеров.А.Ж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Ахмеров.А.Ж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Платонова.О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Баукенова.Р.Т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Баукенова.Р.Т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Хавдряш Хуандах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Хавдряш Хуандах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Хавдряш Хуандах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Домрин.В.В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Домрин.В.В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Хабдай Айнур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Хабдай Айнур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А.Т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А.Т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Ибрагимова.В.К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Ибрагимова.В.К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Ибрагимова.В.К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Кивелов.И.А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Козьякова.Л.И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Козьякова.Л.И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Козьякова.Л.И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Козьякова.Л.И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Козьякова.Л.И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Катков.В.Г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Катков.В.Г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Катков.В.Г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Козьяков Ю.Ю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09-137-055-700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Козьяков Ю.Ю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09-137-055-698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Козьяков Ю.Ю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09-137-055-699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Козьяков Ю.Ю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09-137-055-697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Козьяков Ю.Ю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Козьяков Ю.Ю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Козьяков Ю.Ю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Козьяков Ю.Ю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Козьяков Ю.Ю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Козьяков Ю.Ю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Козьяков Ю.Ю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Козьяков Ю.Ю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Ниязбаева.Н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Хавал Хайлаубай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Кабыл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Рахменова.Г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Сатдаров.Р.Ф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Сатдаров.Р.Ф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Сатдаров.Р.Ф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Сатдаров.Р.Ф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Сатдаров.Р.Ф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Сатдаров.Р.Ф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Сатдаров.Р.Ф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Зулхарнай Серикболд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Зулхарнай Серикболд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Сабийхан.Чаймурат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Абдоллаев 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Тоқталхан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Тоқталхан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Тоқталхан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09-137-055-656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Хилько.С.П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Хамеш Зейнелхан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Хамеш Зейнелхан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Хавсамет Жанабил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Абіл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Идрисов.Т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Кобжанов.Н.С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Н.В.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09-137-005-460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Г.Ж.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Дакаев ХД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Райхан Бакиевна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Рахманова Дамели Куктубаевна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09-137-005-459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Абдоллаев С.С.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Сембекова Сафура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Д.Г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Апакашев Сагынжан Апакашович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Апакашев Сагынжан Апакашович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Бабайцев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Идирисов К.Ж.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Идирисов К.Ж.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Идирисов К.Ж.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Горяев 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Дакаев ХД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Межидов Ислам Авалович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Дакаев 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Дакаев 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КЖ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КЖ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КЖ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КЖ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КЖ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КЖ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КЖ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КЖ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КЖ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КЖ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КЖ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Летута ВН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Летута ВН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Летута ВН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Летута ВН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Летута ВН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АИ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АИ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АИ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АИ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АИ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Пасько 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Пасько 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Пасько 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Б.Б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Тайшубеков 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Тайшубеков 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Тугамбаев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Туганбаев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Тугамбаев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Тахаев ШМ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09-137-009-466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Тахаев ШМ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09-137-009-467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Тойкенов С.А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Тугамбаев 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Толеутаева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Джамалдинова Шаринат Мовлдиевна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Шрайманов Азамт Съездович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Даку КН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Д.Ж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09-137-043-032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Д.Ж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Молдабаева 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Молдабаева 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Смаиль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Хамеш 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Хамеш 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09-137-042-335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Хамеш 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Хуат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Хуат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Газиев Джахар Усманович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Ачкасов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Гельдыева ОА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Дадажанова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Сергей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Зуева Г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 Г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Куковский Ю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Муслимов 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Матяш ВА(нас.пун)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09-137-049-056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Матяш ВА(нас.пун)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Мунтян В.П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Никонов 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Никонов 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Вячеслав Вячеславович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Ропот А.К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Ропот А.К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Ропот 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Ропот И.К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Исакова Лейла Таждиевн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 С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 С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Шериев 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Петриди М И (нас.пун)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09-137-049-443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Петриди М И (нас.пун)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09-137-049-474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Стасюк 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Тайшикова Ж.Е 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Ульянин А.С.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 Н.А.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 Н.А.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Бауккенова Рабига Танаторовна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Жалдыбаев Ерканат Токенович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09-137-050-171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А.С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А.С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Акынов Т.Х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Хавдряш 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Герасименя Э.С.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Герасименя Э.С.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Герасименя Э.С.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Иксанова КД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Иксанова КД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Иксанова КД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Молдабаева 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КК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Ю.Ю.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"КОРОЛЕНКО"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Турдышева 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К.Е (нас.пун.)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09-137-040-156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Тулеуов К.Е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Чолокиди ЕА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Экзекова Т.Р.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Экзекова Т.Р.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Хамеш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Андрей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 Амантай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Кусаинова Карлыгаш Джантаевна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Шарафудинов Зинур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Подвигин Владимир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Аникин Евгений Евгеньевич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Мишел Нұға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Нэгдэлхаан Сарай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Логинов Василий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Логинов Василий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Хинаят Озат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 Жандос Койшыбаевич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09-137-004-144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Аникеев А.И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Вороновский В.В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Баканов А.М.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Гришаев А.Н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Баканов А.А.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 С.А.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 Александр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 Евгений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Воронова Елена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Воронова Елена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Оналхан Таубахан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Тимощук А.А.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Тимощук А.А.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Костелей Е.Ю.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Дакаев Хасан Данилович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Стасюк А.Б.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Стасюк А.Б.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Гришаков В.Г.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Кенетаев Аян Курмашович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Газиев Усман Лукманович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09-137-042-378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Секербаев Дулат Турханович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Мунтян Валерий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Майлыбаев Алмас Ерсенович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Майлыбаев Алмас Ерсенович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Головченко Елена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Головченко Елена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Головченко Елена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Петриди Валерий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Петриди Валерий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Смаль 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Травнев Александр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Лингерт Олег Теодорович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Мацюк Анатолий Аркадьевич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Мацюк Анатолий Аркадьевич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Барановская Наталья Валентиновна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Барановская Наталья Валентиновна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Суровикина Мария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Турежанов Марат Аубакирович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Турежанов Марат Аубакирович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Асербаев Азамат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Чолокиди Галина Павловна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Чолокиди Галина Павловна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 Дмитрий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 Дмитрий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 Дмитрий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 Дмитрий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Аябек Кайратович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Мамарбек Турсын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 Кызылгуль Телюбаевна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 Д.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Еспаев Нурболат Жанабаевич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Габайдулин Файзула Рахматулович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Мухамет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Мухамет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Скажутина Надежда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Петриди Валерий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Петриди Валерий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Петриди Валерий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09-137-059-161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Габайдулин Файзула Рахматулович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Дархан Баянович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Кузин Виталий Валентинович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Гришаева Анастасия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 Геннадий Гельмудович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Жаксылык Мухамедрихамович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Смайль Болоот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Кляйних Евгений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 Сабырбек Шокенович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Дундуков Виталий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Дундуков Виталий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Габайдулин Файзула Рахматулович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Габайдулин Файзула Рахматулович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Фризен Яна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Фризен Яна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Хамеш Зейнелхан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Хамеш Зейнелхан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Полукаров Виктор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Капкен Жукунович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Капкен Жукунович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Агросинтез-ХХІ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Бахам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Бахам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Камкор 2014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Камкор 2014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Камкор 2014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Молодежное-2012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Молодежное-2012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09-137-045-028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Молодежное-2012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2015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Подхоз-2050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"Кар-Агро"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"Кар-Агро"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"Кар-Агро"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"Коммунар-2016"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"TAMYR-2022"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"Канонус"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"Канонус"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Ишим"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"Баетов-2050"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"Мечта 2024"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09-137-045-157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"Дахар 2019"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09-137-044-532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Ақтөре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Ақтөре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Ақтөре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Ақтөре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Ақтөре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Ақтөре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09-137-026-934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Найдоровское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Найдоровское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Найдоровское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Найдоровское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Найдоровское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Найдоровское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Найдоровское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Найдоровское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"Зерновая компания-Достык"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"Зерновая компания-Достык"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"Зерновая компания-Достык"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"Зерновая компания-Достык"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Найдоровское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"Зерновая компания-Достык"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"Жатва-В.В."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"Жатва-В.В."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"Жатва-В.В."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"Жатва-В.В."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"Жатва-В.В."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"Жатва-В.В."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"Коммунар-2016"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"Коммунар-2016"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БИГ-2019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"Вергина"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"AgriumKZ"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"Ақторе"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"Ақторе"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09-137-027-203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Бахам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Евразия Инвест LTD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Евразия Инвест LTD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Евразия Инвест LTD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Евразия Инвест LTD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Евразия Инвест LTD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Евразия Инвест LTD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Евразия Инвест LTD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"Канонус"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"Іскер-ЭК"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"Ильяс-2050"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"Ильяс-2050"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"Asia track еngineering"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"Asia track еngineering"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"Asia track еngineering"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"Asia track еngineering"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"Asia track еngineering"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"Asia track еngineering"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"Asia track еngineering"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09-137-036-267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"Asia track еngineering"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"Asia track еngineering"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"Астана Өрнек НС"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"Астана Өрнек НС"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"Астана Өрнек НС"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"Астана Өрнек НС"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"Астана Өрнек НС"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"Астана Өрнек НС"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"Астана Өрнек НС"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"Астана Өрнек НС"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"Салтанат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"Салтанат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09-137-036-320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"Салтанат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"Салтанат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Жатва В.В.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Жатва В.В.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Жатва В.В.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Жатва В.В.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Жатва В.В.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Жатва В.В.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Жатва В.В.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Жатва В.В.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Жатва В.В.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Жатва В.В.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и 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и 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и 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и 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и 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и 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и 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и 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и 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и 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и 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и 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и 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и 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и 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и 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и 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и 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и 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и 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и 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и 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Ишим-2012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ЖШС(нас.пун)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09-137-019-946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"Аграферма2017"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09-137-020-275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"IGETES"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09-137-020-277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"IGETES"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09-137-020-276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"Agro profit-2050"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"Agro profit-2050"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"Колос-В.Р."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"ВЕЛЕС-1991"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"ВЕЛЕС-1991"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"ВЕЛЕС-1991"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"ИРС-2022"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"ИРС-2022"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"IGETES"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"Ямковой"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"Ямковой"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"Ямковой"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09-137-020-201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09-137-051-175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09-137-051-174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Урожайное-2050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Урожайное-2050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"Altair-ltd"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"Altair-ltd"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"Коммунар-2016"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09-137-052-039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Едірей+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Едірей+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Едірей+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Едірей+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Едірей+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Едірей+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Едірей+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Едірей+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 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 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 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Иртышское-2015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Иртышское-2015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Иртышское-2015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Иртышское-2015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Иртышское-2015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Иртышское-2015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"КАУСАР 1990"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"КАУСАР 1990"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"КАУСАР 1990"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"КАУСАР 1990"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"Үш қара+"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"Үш қара+"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"Үш қара+"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"Үш қара+"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"Титан и 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"Титан и 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"Титан и 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"Титан и 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"Титан и 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"Титан и 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"Титан и 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 ТАЙМАС"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"Беркут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"Беркут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 Шоқай"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09-137-058-059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ПКФ Агросоюз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 +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 +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Марзили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Марзили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Марзили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Марзили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ҚазАстық-2012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ҚазАстық-2012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ИЕРА-2014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"Ишим-2012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"Ишим-2012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Стимул-р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Ленда-2014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Ленда-2014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"КазАстык-2020"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 В.Р."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 В.Р."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"Диқан"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"Диқан"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"Диқан"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"Диқан"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"Диқан"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"Диқан"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"Диқан"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"Диқан"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"Диқан"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"Диқан"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"Диқан"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"Диқан"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"Диқан"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"Диқан"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Крещеновка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"Б.Аманжол"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"MPG AGRO" МПЖ 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"MPG AGRO" МПЖ 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"MPG AGRO" МПЖ 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"MPG AGRO" МПЖ 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"Санжар-2121"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"Санжар-2121"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"Курган-2020"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"Курган-2020"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"Курган-2020"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"Курган-2020"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09-137-025-040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"Asia track еngineering"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"Asia track еngineering"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09-137-059-275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"Asia track еngineering"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Агро Д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Агро Д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Агро Д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Агро Д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Birlik Agro Invest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Birlik Agro Invest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Birlik Agro Invest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Birlik Agro Invest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Birlik Agro Invest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Birlik Agro Invest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Birlik Agro Invest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Birlik Agro Invest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Birlik Agro Invest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Birlik Agro Invest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Birlik Agro Invest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 Нура Артель"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"НурСахиб"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"НурСахиб"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"Беркут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 Бидай"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09-137-060-095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"QUNDYZDY AGRO"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"QUNDYZDY AGRO"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"QUNDYZDY AGRO"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"QUNDYZDY AGRO"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"QUNDYZDY AGRO"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"QUNDYZDY AGRO"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"QUNDYZDY AGRO"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"QUNDYZDY AGRO"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"QUNDYZDY AGRO"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"QUNDYZDY AGRO"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"QUNDYZDY AGRO"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"QUNDYZDY AGRO"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"QUNDYZDY AGRO"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"QUNDYZDY AGRO"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"Қаймақ-АГРО"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Islam_kz 2050 ЖШС Ислам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Islam_kz 2050 ЖШС Ислам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Islam_kz 2050 ЖШС Ислам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Islam_kz 2050 ЖШС Ислам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Islam_kz 2050 ЖШС Ислам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Islam_kz 2050 ЖШС Ислам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"Астық Осакаровка"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"Астық Осакаровка"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"Астық Осакаровка"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"Астық Осакаровка"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"Астық Осакаровка"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"Астық Осакаровка"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"IGETES" ИГЕТЕС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 Болашак-KZ"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09-137-004-125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"ДаманАгро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"ДаманАгро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"ДаманАгро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"ДаманАгро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"ДаманАгро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"ДаманАгро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"ДаманАгро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"ДаманАгро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"ДаманАгро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"ДаманАгро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"ДаманАгро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"ДаманАгро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"ДаманАгро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"ДаманАгро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"ДаманАгро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"Жана Жер -2050"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"Жана Жер -2050"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"Жана Жер -2050"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"Жана Жер -2050"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"Колос-2017"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"Колос-2017"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"Колос-2017"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"Колос-2017"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"Гагаринское"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Жерұйық-2050ЖШС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 2021"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 2021"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 2021"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"Islam_KZ 2050"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"4 Luck"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"4 Luck"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"STT-Агро"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"Думан-2121"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"Думан-2121"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"Жер-Ана 2070"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"БИГ-2019"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"БИГ-2019"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09-137-002-097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"Сатурн-Агро"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"Мари-ЭЛ"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"Мари-ЭЛ"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"Золотая Нива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"Золотая Нива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"Золотая Нива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"Золотая Нива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"Медведев 2021"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"Медведев 2021"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"Медведев 2021"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"Медведев 2021"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"Медведев 2021"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"Altair-ltd." Алтаир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"Радуга-2050"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"Радуга-2050"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"Радуга-2050"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"ЗвҰздный"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"ЗвҰздный"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"Агро Эра 2020"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"Агро Эра 2020"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09-137-054-030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Ақтөре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Ақтөре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Ақтөре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Ақтөре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Ақтөре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Ақтөре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Ақтөре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Ақтөре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Кронштадт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Алем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Алем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Алем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AiOnim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Найдоровское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Найдоровское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Найдоровское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Найдоровское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Найдоровское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Найдоровское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Найдоровское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Найдоровское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Найдоровское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Найдоровское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компания-Достык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компания-Достык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"Родник-2015"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Рассвет-В.Р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Рассвет-В.Р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"Роднички"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"Роднички"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"Роднички"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"Роднички"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"БИГ-2019"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"Ақторе"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"Ақторе"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"Вергина"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TAVRIDA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TAVRIDA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TAVRIDA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TAVRIDA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"Genish alan"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"Ақторе"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"Штро"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"Штро"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"РУТУЛ"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"РУТУЛ"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"AGROLINUM" Агролинум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"AGROLINUM" Агролинум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"AGROLINUM" Агролинум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"IGETES"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"IGETES"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09-137-012-216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Штро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Рассвет-ВР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"AgroPrestige"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Жатва-В.В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Жатва-В.В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Айбарқұс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Жатва-В.В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Жатва-В.В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Жатва-В.В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Жатва-В.В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Жатва-В.В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Жатва-В.В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Жатва-В.В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Жатва-В.В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"Жана Жер-2050"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"Жана Жер-2050"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"Жана Жер-2050"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"ОзҰрное 2050"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"Жана Жер-2050"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"ОзҰрное 2050"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09-137-013-685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дәні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дәні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Батаева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Батаева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Батаева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Батаева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Батаева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Батаева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"АгроЛето-2018"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Найдоровское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компания Достык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компания Достык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Фермер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"Рассвет-В.Р."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"Рассвет-В.Р."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"Рассвет-В.Р."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"Рассвет-В.Р."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"Рассвет-В.Р."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"Рассвет-В.Р."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"Рассвет-В.Р."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"Рассвет-В.Р."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"Рассвет-В.Р."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CASHPER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Калкаман-Агро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Калкаман-Агро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Калкаман-Агро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 1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 1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 1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 1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құрылыс 2030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 Осакаровка"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 Осакаровка"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 2070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 2070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Арман-2013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Батаева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Батаева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Батаева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"Primе Consuiting"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"ОзҰрное 2050"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09-137-013-733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Батаева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Батаева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Батаева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"Гульбаршын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"Жер-Ана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"Жер-Ана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 Осакаровка"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 Осакаровка"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 Осакаровка"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"Жулдыз-МММ"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Агросоюз"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Агросоюз"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Агросоюз"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Агросоюз"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Агросоюз"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"Анар-LTD"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"АгроЛето-2018"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 Батаев"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"Астана Өрнек НС"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09-137-014-317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"ҚАНЖЫҒАЛЫ-2021"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"Байтерек 2021"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"Байтерек 2021"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"Байтерек 2021"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 Осакаровка"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"Сары-Арка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"Думан-2121"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"Жер-Ана 2070"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"ҚАНЖЫҒАЛЫ-2021"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09-137-014-352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"Валентина-2050"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"Валентина-2050"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09-137-023-121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"Валентина-2050"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"Валентина-2050"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"Валентина-2050"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"Валентина-2050"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"Валентина-2050"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"Валентина-2050"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95ЖШС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Жатва-В.В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Жатва-В.В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Жатва-В.В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Жатва-В.В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Жатва-В.В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Жатва-В.В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Стимул-Р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2021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"КазАстык-2020"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"КазАстык-2020"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"КазАстык-2020"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"КазАстык-2020"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"КазАстык-2020"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"КазАстык-2020"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Колос-2011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Колос-2011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Колос-2011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Колос-2011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Колос-2011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Колос-2011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Колос-2011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Колос-2011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Колос-2011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Колос-2011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 В.Р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 В.Р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"Фазенда-2017"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"Фазенда-2017"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"Фазенда-2017"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"Фазенда-2017"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"АстыкТрейд-5"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"АстыкТрейд-5"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"АстыкТрейд-5"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лидер капитал"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лидер капитал"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"Астық Осакаровка"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"Деметра 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"С.К.А.Т.-57"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"С.К.А.Т.-57"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"С.К.А.Т.-57"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"Нива-kz"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"Нива-kz"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"Нива-kz"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Нива 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Нива 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Нива 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"Камкор-2014"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"Апельсин-2011"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"Агросинтез - XXI"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"Агросинтез - XXI"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"Яковлев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"Яковлев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"Яковлев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"IGETES"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"IGETES"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Жатва-В.В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Жатва-В.В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Жатва-В.В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Витязь-2030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Цуцман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Цуцман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"ИЕРА-2014"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"ИЕРА-2014"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"Апельсин-2011"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"Приишимское"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"Три жемчужины"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IGETES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IGETES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IGETES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"АУЭН-АЙЗАНА"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"АУЭН-АЙЗАНА"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09-137-023-314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"Агрофирма Ишим"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"Агрофирма КЕН-ДАЛА"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"Айнабулак-2022"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Бахам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Бахам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Бахам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"Евразия Инвест LTD"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"СабинЖан"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"СабинЖан"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"СабинЖан"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"Яковлева"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"Яковлева"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"Яковлева"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"Яковлева"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"Яковлева"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"Яковлева"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"Яковлева"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"Яковлева"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"Молодежное-2012"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"Молодежное-2012"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"АлАмир Бидай"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"Артур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"АгроЭра 2020"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"АгроЭра 2020"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Сушков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Кула 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"совхоз "Родниковский"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"совхоз "Родниковский"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"совхоз "Родниковский"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"Артур 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"Торгово-производственная компания 2019"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"Бозкен"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"BOSS AGRO" БОСС АГРО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"Бүркіт Агро"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"Бүркіт Агро"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Найдоровское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Найман2020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Найман2020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Найман2020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09-137-055-627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Нива-2017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Нива-2017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"Беркут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"Беркут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"Беркут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"IGETES" ИГЕТЕС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"IGETES" ИГЕТЕС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"ГалиАскар"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"Ңұр Шокай"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"IGETES"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"IGETES"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09-137-055-743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"Ңұр Шокай"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09-137-055-742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Шидерты-kz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"Т.А.-2020"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"Т.А.-2020"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"ҚазАстық-2020"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"ҚазАстық-2020"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"ҚазАстық-2020"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"ҚазАстық-2020"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"ҚазАстық-2020"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"ҚазАстық-2020"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09-137-005-469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09-137-005-470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09-137-005-471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09-137-005-472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Садовое-К ЖСШ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"АкБидай"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"АкБидай"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"АкБидай"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"АкБидай"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 Trade-2020"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Trade-2020"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Trade-2020"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Trade-2020"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"Рос-Агро"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"Рос-Агро"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Trade-2020"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"Восход -2020"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Trade-2020"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09-137-006-084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"Байтерек 2021"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09-137-006-219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"Байтерек 2021"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09-137-006-220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"Титан и Ко"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09-137-006-239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"Титан и Ко"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09-137-006-240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Перспектива-2010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Бораншы 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Бораншы Агро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 2021"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құрылыс 2030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құрылыс 2030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Жерұйық-2050ЖШС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Жерұйық-2050ЖШС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Жерұйық-2050ЖШС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Жерұйық-2050ЖШС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Жерұйық-2050ЖШС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Жерұйық-2050ЖШС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компания Достык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"AGROLINUM"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"ИЗНАВР"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"ИЗНАВР"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"ИЗНАВР"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"ИЗНАВР"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"ИЗНАВР"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"ИЗНАВР"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"Сункар-2015"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"Сункар-2015"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"Нур-Жан 2030"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"Нур-Жан 2030"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09-137-009-422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"AbilmansurKZ"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"AbilmansurKZ"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"AbilmansurKZ"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"AbilmansurKZ"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"VikDen"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"Agro profit-2050" ЖШС Агро профит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"АгроЛето"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Жер-Ана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ECO VISION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"Erfolg-kz"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"Erfolg-kz"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"Erfolg-kz"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"МарБах"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"МарБах"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"Осакаровский ФЕРМЕР"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"Осакаровский ФЕРМЕР"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"Думан-2121"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"Десте"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"Десте"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"Десте"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"Десте"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"Десте"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"Жер-Ана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"ҚАНЖЫҒАЛЫ-2021"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"4 Luck" Фо 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"4 Luck" Фо 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"Пасько"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"Жер-Ана 2070"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"ӘЛИМБЕТАГРОКЗ"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"Аманат 2022 ТМ"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Болашак-KZ"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"Достар-2024"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09-137-010-201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Агросинтез-ХХІ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Агросинтез-ХХІ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Агросинтез-ХХІ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Мечта 2019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Мечта 2019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Мечта 2019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Мечта 2019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Мечта 2019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Мечта 2019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Мечта 2019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Мечта 2019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Мечта 2019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Азнабай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Агросинтез-ХХІ-kz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Агросинтез-ХХІ-kz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Агросинтез-ХХІ-kz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Агросинтез-ХХІ-kz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Агросинтез-ХХІ-kz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Агросинтез-ХХІ-kz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АгроЖол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АгроЖол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АгроЖол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АгроЖол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"Диқан"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"Б.Аманжол" ЖШС(нас.пун)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09-137-042-347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 Көмір"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Тельманское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"Алтын Астық KZ 2020"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"Алтын Астық KZ 2020"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"Алтын Астық KZ 2020"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"Алтын Астық KZ 2020"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"Алтын Астық KZ 2020"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"Алтын Астық KZ 2020"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"Алтын Астық KZ 2020"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09-137-042-316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"Молодежный 2012"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09-137-042-358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"Молодежный 2012"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09-137-043-080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"Еңбек 95"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"Еңбек 95"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"Еңбек 95"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"Еңбек 95"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"Еңбек 95"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"Еңбек 95"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"Еңбек 95"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"Еңбек 95"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"Еңбек 95"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"Еңбек 95"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"Еңбек 95"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"Еңбек 95"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"Еңбек 95"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"Еңбек 95"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"Еңбек 95"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"Еңбек 95"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"Еңбек 95"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"Еңбек 95"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09-137-049-493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"Еңбек 95"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09-137-049-492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"Б.С."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"Б.С."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Табыс Агро Д"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Табыс Агро Д"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Табыс Агро Д"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Табыс Агро Д"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Табыс Агро Д"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"Өжет AGRO"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"Өжет AGRO"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"Өжет AGRO"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"НурСахиб"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"Земец"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"Земец"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"Земец"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09-137-049-462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лидер капитал"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"Еңбек 95"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"КОРОЛЕНКО"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"Коммунар-2016"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"Коммунар-2016"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"Коммунар-2016"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"Коммунар-2016"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"Коммунар-2016"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"Коммунар-2016"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"Коммунар-2016"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09-137-050-144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Birlik Agro Invest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Birlik Agro Invest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Birlik Agro Invest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95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95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Шидерты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 2020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"Тайбурыл НС"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"Тайбурыл НС"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Birlik Agro Invest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Birlik Agro Invest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Birlik Agro Invest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Birlik Agro Invest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09-137-040-175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Birlik Agro Invest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09-137-040-148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Birlik Agro Invest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Агрофирма "Ясная поляна"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Агрофирма "Ясная поляна"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Агрофирма "Ясная поляна"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Агрофирма "Ясная поляна"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Агрофирма "Ясная поляна"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Агрофирма "Ясная поляна"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Агрофирма "Ясная поляна"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"АҒЫС-2015"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"Скиф"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"Шидерты-kz"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"Шидерты-kz"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"Шидерты-kz"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"Шидерты-kz"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"Шидерты-kz"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"Шидерты-kz"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"Шидерты-kz"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"Шидерты-kz"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"Короленко"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"КазАгроКонсалтинг"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Қула 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Қула 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Қула 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"START 2019" ЖШС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09-137-008-004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"YUGER2023"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09-137-008-008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СолнечноеӨК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09-137-018-002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СолнечноеӨК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09-137-018-001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 дом со Карагайлы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09-137-056-018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09-137-055-649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</w:tbl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п.Осакаровка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п.Осакаровка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Молодежный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355657100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Молодежное</w:t>
            </w:r>
          </w:p>
        </w:tc>
      </w:tr>
    </w:tbl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Крупный рогатый скот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Мелкий рогатый скот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Лошади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Верблюды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Тырсово-типчаковохолоднополынные на каштановых среднемощных рыхлопесчанных почвах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волостик,овсяница бороздчатая, полынь холодная)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 холоднополынные на каштановых среднемощных рыхлопесчанных почвах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пырей ползучий, полынь холодная)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на каштановых среднемощных рыхлопесчанных почвах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холодная, полынь черная)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на каштановых среднемощных рыхлопесчанных почвах. а) австрийскополынно-пырейная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австрийская, пырей ползучий)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Холоднополынно- дерновиннозлаковые на каштановых среднемощных легкосупесчаных почвах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холодная, овсяница бороздчатая, тонконог тонкий)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Дерновиннозлаково-вострецово-холднополынные на лугово- каштановых среднемощных супесчаных почвах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полынь холодная, овсяница бороздчатая, вострец ветвистый)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Злаково-холднополынные на лугово- каштановых среднемощных легкосупесчаных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 гребневидный, полынь холодная, вострец ветвистый)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Злаково-холднополынные А –на лугово-каштановых среднемощных супесчаных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полынь холодная, вострец ветвистый)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Злаково-холднополынные Б –насолонцах лугово-каштановых. а) полынно злаковая (полынь австрийская, полынь Шренковская, овсяница бороздчатая, пырей ползучий)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Осоковые на пойменных луговых каштановых почвах (осока острая, осока стройная)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Ситниково-злаково-разнотравные на пойменных луговых каштановых почвах (ситник Жерара, пырей ползучий, вейник наземный, солодка уральская, подорожник солончаковый)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Злаково-чернополынные на лугово-каштановых среднемощных супесчанных а) полынно злаковая (вострец вевистый, овсяница бороздчатая,полынь черная)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Пырейно-осоково-разнотравные на пойменных луговых каштановых почвах (пырей ползучий, осока ранняя, солодко уральская, подмаренник бореальный)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Вейниковые на лугово-каштановых легкосуглинистых (вейник наземный)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Бескильницево-комфоросмовые на солончаках лугавых (бескильница тончайшая, камфоросма Марсельская)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(пырей гребневидный) А – на каштановых среднемощных супесчанных почвах. а) злаково-полынная (овсяница бороздачатая, пырей гребневидный, полынь австрийская, полынь Шренковская)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37,,56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(пырей гребневидный) Б – на каштановых среднемощных связнопесчаных почвах. а) житняково-полынная (пырей гребневидный, полынь австрийская, полынь холдная)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(пырей гребневидный) Б – на каштановых среднемощных связнопесчаных почвах. б) полынно-пырейная (полынь австрийская, полынь Шренковская, пырей ползучий)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(пырей гребневидный) Б – на каштановых среднемощных связнопесчаных почвах. в) злаково-австрийскополынная (пырей гребневидный, костер безостый, полынь австрийская)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(пырей гребневидный) В – на каштановых среднемощных легкосуглинистыйх почвах. а) житняково-австрийскополынно-люцерновая (пырей гребневидный, костер безостый, полынь австрийская)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###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03.апр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02.май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01.июл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04.сен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17.фев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02.янв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01.фев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6,0-10,0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5,0-7,1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4,5-7,2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</w:tr>
    </w:tbl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географически входит в зону Казахского мелкосопочника Сары-Арка, в котором выделяются горы Нияз, Акдын, Шокай, Ерейментау. Климат района резко континентальный, сухой. Высокая степень континентальности проявляется в больших годовых и суточных амплитудах температуры и в неустойчивости климатических показателей во времени (из года в год). Лето на территории района жаркое и продолжительное. Температура воздуха летом повышается до 40-48°C; зима холодная, морозы доходят до 40-50°C. В среднем продолжительность теплого периода (со средней суточной температурой воздуха выше 0°) колеблется по территории района от 200 до 240 дней.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района мелкосопочный, местами низкогорный: Шокай, Нияз. По территории района протекают реки Шидерты, Оленты, Ишим. По территории района проходит канал имени Каныша Сатпаева, крупнейшее гидротехническое сооружение в республике, с рядом искусственных водохранилищ. Имеются озера: Караколь, Шыбындыколь, Ишимское и Туздинское водохранилище.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Кодовое количество осадков по району изменяется от 130 миллиметров и менее до 310 миллиметров и более. Осадки теплого периода (IV-X) исчисляются в среднем 150-250 миллиметрах. Энергетические запасы ветра в районе достаточно велики и вполне могут быть использованы для целого ряда нужд народного хозяйства. Средняя годовая скорость ветра составляет 2,0 - 4,4 метров в секунду. Преобладающее направление ветра — юго-западное и южное.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Испаряемость за летний период превышает атмосферные осадки в 3-7 раз. Резкая континентальность определяется суровой зимой, высокими летними температурами, большими годовыми и суточными амплитудами температуры воздуха и малым количеством атмосферных осадков.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Сведенья о состоянии геоботанического обследования территории Осакаровского района представляет собой степную ландшафтную зону, в которой преобладают каштановые почвы, небольшие участки малогумусных южных черноземов. Природно-климатическая зона в степной местности характеризуется сухим резко континентальным климатом: лето жаркое и cyxoe, зима малоснежная, суровая с ветрами и буранами.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района по распространенности является дерново-злаковые степи на темно-каштановых почвах. На легких супесчаных почвах формируются полынно-ковыльные степи с участием полыни, типчака, ковыля и разнотравья — качима метельчатого, шалфея степного, песчанки длиннолистой. На тяжелых глинистых почвах в составе растительных группировок появляются ковыль — волосатик, полынь Сиверса.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Тырсово-типчаковохолоднополынные на каштановых среднемощных рыхлопесчанных почвах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волостик,овсяница бороздчатая, полынь холодная)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 холоднополынные на каштановых среднемощных рыхлопесчанных почвах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пырей ползучий, полынь холодная)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на каштановых среднемощных рыхлопесчанных почвах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холодная, полынь черная)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на каштановых среднемощных рыхлопесчанных почвах. а) австрийскополынно-пырейная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австрийская, пырей ползучий)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Холоднополынно- дерновиннозлаковые на каштановых среднемощных легкосупесчаных почвах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холодная, овсяница бороздчатая, тонконог тонкий)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Дерновиннозлаково-вострецово-холднополынные на лугово- каштановых среднемощных супесчаных почвах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полынь холодная, овсяница бороздчатая, вострец ветвистый)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Злаково-холднополынные на лугово- каштановых среднемощных легкосупесчаных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 гребневидный, полынь холодная, вострец ветвистый)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Злаково-холднополынные А –на лугово-каштановых среднемощных супесчаных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полынь холодная, вострец ветвистый)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Злаково-холднополынные Б –насолонцах лугово-каштановых. а) полынно злаковая (полынь австрийская, полынь Шренковская, овсяница бороздчатая, пырей ползучий)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Осоковые на пойменных луговых каштановых почвах (осока острая, осока стройная)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Ситниково-злаково-разнотравные на пойменных луговых каштановых почвах (ситник Жерара, пырей ползучий, вейник наземный, солодка уральская, подорожник солончаковый)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Злаково-чернополынные на лугово-каштановых среднемощных супесчанных а) полынно злаковая (вострец вевистый, овсяница бороздчатая,полынь черная)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Пырейно-осоково-разнотравные на пойменных луговых каштановых почвах (пырей ползучий, осока ранняя, солодко уральская, подмаренник бореальный)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Вейниковые на лугово-каштановых легкосуглинистых (вейник наземный)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Бескильницево-комфоросмовые на солончаках лугавых (бескильница тончайшая, камфоросма Марсельская)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(пырей гребневидный) А – на каштановых среднемощных супесчанных почвах. а) злаково-полынная (овсяница бороздачатая, пырей гребневидный, полынь австрийская, полынь Шренковская)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37,,56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(пырей гребневидный) Б – на каштановых среднемощных связнопесчаных почвах. а) житняково-полынная (пырей гребневидный, полынь австрийская, полынь холдная)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(пырей гребневидный) Б – на каштановых среднемощных связнопесчаных почвах. б) полынно-пырейная (полынь австрийская, полынь Шренковская, пырей ползучий)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(пырей гребневидный) Б – на каштановых среднемощных связнопесчаных почвах. в) злаково-австрийскополынная (пырей гребневидный, костер безостый, полынь австрийская)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(пырей гребневидный) В – на каштановых среднемощных легкосуглинистыйх почвах. а) житняково-австрийскополынно-люцерновая (пырей гребневидный, костер безостый, полынь австрийская)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###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03.апр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02.май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01.июл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04.сен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17.фев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02.янв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01.фев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Акбулак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355647000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355679100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Шидертинский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п.Осакаровка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355657100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п.Молодежный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355647000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355679100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Осакаровка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355657100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п.Молодежный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хозяйственных товаро производителей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хозяйственных товаро производителей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хозяйственных товаро производителей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хозяйственных товаро производителей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Подтравливание с 25.04 по 9.05 З-х кратное стравливание: 10.05-15.06 16.06-30.06 23.08-06.09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01.07.-22.08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7.09-21.10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01.07.-22.08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7.09-21.10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Подтравливание с 25.04 по 9.05 З-х кратное стравливание: 10.05-15.06 16.06-30.06 23.08-06.09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7.09-21.10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Подтравливание с 25.04 по 9.05 З-х кратное стравливание: 10.05-15.06 16.06-30.06 23.08-06.09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01.07.-22.08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выпаса скота на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скота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Осакаровка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Молодежное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Жансары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Родниковский сельский округ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Нияз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Акбулак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Карагайлы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Шидертинский сельский округ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сельский округ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Жулдыз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сельский округ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68707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Пионерский сельский округ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Есиль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сельский округ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Батпактинский сельский округ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Сарыозек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2898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Сункар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1115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5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Николаевский сельский округ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Маржанкольский сельский округ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Кундуздинский сельский округ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сельский округ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66802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Каратомарский сельский округ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6045200" cy="1078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сельский округ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14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18542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2349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17653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Каратомарский сельский округ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5184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Жансары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сельский округ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Шидертинский сельский округ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Родниковский сельский округ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Нияз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Акбулак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2771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Карагайлы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Есиль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Пионерский сельский округ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3406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сельский округ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6413500" cy="1107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1107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Сункар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Маржанкольский сельский округ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4127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Кундуздинский сельский округ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5184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сельский округ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60071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Николаевский сельский округ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4676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Батпактинский сельский округ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Сарыозек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сельский округ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сельский округ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18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Жансары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Родниковский сельский округ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Нияз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Акбулак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Карагайлы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Шидертинский сельский округ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сельский округ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Жулдыз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сельский округ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68707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Пионерский сельский округ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Есиль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сельский округ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Батпактинский сельский округ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Сарыозек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2898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Сункар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7810500" cy="1115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5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Николаевский сельский округ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Маржанкольский сельский округ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Кундуздинский сельский округ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сельский округ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66802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Каратомарский сельский округ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6045200" cy="1078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сельский округ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25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18542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2349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17653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Каратомарский сельский округ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5184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Жансары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сельский округ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Шидертинский сельский округ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Родниковский сельский округ</w:t>
      </w:r>
    </w:p>
    <w:bookmarkEnd w:id="251"/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Нияз</w:t>
      </w:r>
    </w:p>
    <w:bookmarkEnd w:id="253"/>
    <w:bookmarkStart w:name="z2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Акбулак</w:t>
      </w:r>
    </w:p>
    <w:bookmarkEnd w:id="255"/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72771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Карагайлы</w:t>
      </w:r>
    </w:p>
    <w:bookmarkEnd w:id="257"/>
    <w:bookmarkStart w:name="z2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Есиль</w:t>
      </w:r>
    </w:p>
    <w:bookmarkEnd w:id="259"/>
    <w:bookmarkStart w:name="z2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Пионерский сельский округ</w:t>
      </w:r>
    </w:p>
    <w:bookmarkEnd w:id="261"/>
    <w:bookmarkStart w:name="z2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3406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сельский округ</w:t>
      </w:r>
    </w:p>
    <w:bookmarkEnd w:id="263"/>
    <w:bookmarkStart w:name="z2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6413500" cy="1107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1107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Сункар</w:t>
      </w:r>
    </w:p>
    <w:bookmarkEnd w:id="265"/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Маржанкольский сельский округ</w:t>
      </w:r>
    </w:p>
    <w:bookmarkEnd w:id="267"/>
    <w:bookmarkStart w:name="z2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4127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Кундуздинский сельский округ</w:t>
      </w:r>
    </w:p>
    <w:bookmarkEnd w:id="269"/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75184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сельский округ</w:t>
      </w:r>
    </w:p>
    <w:bookmarkEnd w:id="271"/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60071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Николаевский сельский округ</w:t>
      </w:r>
    </w:p>
    <w:bookmarkEnd w:id="273"/>
    <w:bookmarkStart w:name="z2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74676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Батпактинский сельский округ</w:t>
      </w:r>
    </w:p>
    <w:bookmarkEnd w:id="275"/>
    <w:bookmarkStart w:name="z2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Сарыозек</w:t>
      </w:r>
    </w:p>
    <w:bookmarkEnd w:id="277"/>
    <w:bookmarkStart w:name="z2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8105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сельский округ</w:t>
      </w:r>
    </w:p>
    <w:bookmarkEnd w:id="279"/>
    <w:bookmarkStart w:name="z29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сельский округ</w:t>
      </w:r>
    </w:p>
    <w:bookmarkEnd w:id="281"/>
    <w:bookmarkStart w:name="z29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29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пастбищепользователям.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Жансары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7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8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Родниковский сельский округ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0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Нияз</w:t>
      </w:r>
    </w:p>
    <w:bookmarkEnd w:id="292"/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Акбулак</w:t>
      </w:r>
    </w:p>
    <w:bookmarkEnd w:id="295"/>
    <w:bookmarkStart w:name="z3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Карагайлы</w:t>
      </w:r>
    </w:p>
    <w:bookmarkEnd w:id="298"/>
    <w:bookmarkStart w:name="z3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Шидертинский сельский округ</w:t>
      </w:r>
    </w:p>
    <w:bookmarkEnd w:id="301"/>
    <w:bookmarkStart w:name="z3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сельский округ</w:t>
      </w:r>
    </w:p>
    <w:bookmarkEnd w:id="304"/>
    <w:bookmarkStart w:name="z3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Жулдыз</w:t>
      </w:r>
    </w:p>
    <w:bookmarkEnd w:id="307"/>
    <w:bookmarkStart w:name="z32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9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сельский округ</w:t>
      </w:r>
    </w:p>
    <w:bookmarkEnd w:id="310"/>
    <w:bookmarkStart w:name="z32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68707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2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Пионерский сельский округ</w:t>
      </w:r>
    </w:p>
    <w:bookmarkEnd w:id="313"/>
    <w:bookmarkStart w:name="z33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4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Есиль</w:t>
      </w:r>
    </w:p>
    <w:bookmarkEnd w:id="316"/>
    <w:bookmarkStart w:name="z3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7810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8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сельский округ</w:t>
      </w:r>
    </w:p>
    <w:bookmarkEnd w:id="319"/>
    <w:bookmarkStart w:name="z33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0"/>
    <w:p>
      <w:pPr>
        <w:spacing w:after="0"/>
        <w:ind w:left="0"/>
        <w:jc w:val="both"/>
      </w:pPr>
      <w:r>
        <w:drawing>
          <wp:inline distT="0" distB="0" distL="0" distR="0">
            <wp:extent cx="78105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1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Батпактинский сельский округ</w:t>
      </w:r>
    </w:p>
    <w:bookmarkEnd w:id="322"/>
    <w:bookmarkStart w:name="z33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Сарыозек</w:t>
      </w:r>
    </w:p>
    <w:bookmarkEnd w:id="325"/>
    <w:bookmarkStart w:name="z34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6"/>
    <w:p>
      <w:pPr>
        <w:spacing w:after="0"/>
        <w:ind w:left="0"/>
        <w:jc w:val="both"/>
      </w:pPr>
      <w:r>
        <w:drawing>
          <wp:inline distT="0" distB="0" distL="0" distR="0">
            <wp:extent cx="72898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7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Сункар</w:t>
      </w:r>
    </w:p>
    <w:bookmarkEnd w:id="328"/>
    <w:bookmarkStart w:name="z34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9"/>
    <w:p>
      <w:pPr>
        <w:spacing w:after="0"/>
        <w:ind w:left="0"/>
        <w:jc w:val="both"/>
      </w:pPr>
      <w:r>
        <w:drawing>
          <wp:inline distT="0" distB="0" distL="0" distR="0">
            <wp:extent cx="7810500" cy="1115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5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Николаевский сельский округ</w:t>
      </w:r>
    </w:p>
    <w:bookmarkEnd w:id="331"/>
    <w:bookmarkStart w:name="z34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2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3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Маржанкольский сельский округ</w:t>
      </w:r>
    </w:p>
    <w:bookmarkEnd w:id="334"/>
    <w:bookmarkStart w:name="z35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5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6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Кундуздинский сельский округ</w:t>
      </w:r>
    </w:p>
    <w:bookmarkEnd w:id="337"/>
    <w:bookmarkStart w:name="z35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8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9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сельский округ</w:t>
      </w:r>
    </w:p>
    <w:bookmarkEnd w:id="340"/>
    <w:bookmarkStart w:name="z35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1"/>
    <w:p>
      <w:pPr>
        <w:spacing w:after="0"/>
        <w:ind w:left="0"/>
        <w:jc w:val="both"/>
      </w:pPr>
      <w:r>
        <w:drawing>
          <wp:inline distT="0" distB="0" distL="0" distR="0">
            <wp:extent cx="66802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2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Каратомарский сельский округ</w:t>
      </w:r>
    </w:p>
    <w:bookmarkEnd w:id="343"/>
    <w:bookmarkStart w:name="z36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6045200" cy="1078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5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сельский округ</w:t>
      </w:r>
    </w:p>
    <w:bookmarkEnd w:id="346"/>
    <w:bookmarkStart w:name="z36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8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366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</w:t>
      </w:r>
    </w:p>
    <w:bookmarkEnd w:id="349"/>
    <w:bookmarkStart w:name="z36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0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1"/>
    <w:p>
      <w:pPr>
        <w:spacing w:after="0"/>
        <w:ind w:left="0"/>
        <w:jc w:val="both"/>
      </w:pPr>
      <w:r>
        <w:drawing>
          <wp:inline distT="0" distB="0" distL="0" distR="0">
            <wp:extent cx="18542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2349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3"/>
    <w:p>
      <w:pPr>
        <w:spacing w:after="0"/>
        <w:ind w:left="0"/>
        <w:jc w:val="both"/>
      </w:pPr>
      <w:r>
        <w:drawing>
          <wp:inline distT="0" distB="0" distL="0" distR="0">
            <wp:extent cx="17653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Каратомарский сельский округ</w:t>
      </w:r>
    </w:p>
    <w:bookmarkEnd w:id="354"/>
    <w:bookmarkStart w:name="z37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5"/>
    <w:p>
      <w:pPr>
        <w:spacing w:after="0"/>
        <w:ind w:left="0"/>
        <w:jc w:val="both"/>
      </w:pPr>
      <w:r>
        <w:drawing>
          <wp:inline distT="0" distB="0" distL="0" distR="0">
            <wp:extent cx="75184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Жансары</w:t>
      </w:r>
    </w:p>
    <w:bookmarkEnd w:id="356"/>
    <w:bookmarkStart w:name="z37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7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сельский округ</w:t>
      </w:r>
    </w:p>
    <w:bookmarkEnd w:id="358"/>
    <w:bookmarkStart w:name="z37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9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Шидертинский сельский округ</w:t>
      </w:r>
    </w:p>
    <w:bookmarkEnd w:id="360"/>
    <w:bookmarkStart w:name="z37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1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Родниковский сельский округ</w:t>
      </w:r>
    </w:p>
    <w:bookmarkEnd w:id="362"/>
    <w:bookmarkStart w:name="z38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3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Нияз</w:t>
      </w:r>
    </w:p>
    <w:bookmarkEnd w:id="364"/>
    <w:bookmarkStart w:name="z38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5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Акбулак</w:t>
      </w:r>
    </w:p>
    <w:bookmarkEnd w:id="366"/>
    <w:bookmarkStart w:name="z38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7"/>
    <w:p>
      <w:pPr>
        <w:spacing w:after="0"/>
        <w:ind w:left="0"/>
        <w:jc w:val="both"/>
      </w:pPr>
      <w:r>
        <w:drawing>
          <wp:inline distT="0" distB="0" distL="0" distR="0">
            <wp:extent cx="72771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Карагайлы</w:t>
      </w:r>
    </w:p>
    <w:bookmarkEnd w:id="368"/>
    <w:bookmarkStart w:name="z38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9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Есиль</w:t>
      </w:r>
    </w:p>
    <w:bookmarkEnd w:id="370"/>
    <w:bookmarkStart w:name="z38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1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Пионерский сельский округ</w:t>
      </w:r>
    </w:p>
    <w:bookmarkEnd w:id="372"/>
    <w:bookmarkStart w:name="z39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3"/>
    <w:p>
      <w:pPr>
        <w:spacing w:after="0"/>
        <w:ind w:left="0"/>
        <w:jc w:val="both"/>
      </w:pPr>
      <w:r>
        <w:drawing>
          <wp:inline distT="0" distB="0" distL="0" distR="0">
            <wp:extent cx="73406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сельский округ</w:t>
      </w:r>
    </w:p>
    <w:bookmarkEnd w:id="374"/>
    <w:bookmarkStart w:name="z39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5"/>
    <w:p>
      <w:pPr>
        <w:spacing w:after="0"/>
        <w:ind w:left="0"/>
        <w:jc w:val="both"/>
      </w:pPr>
      <w:r>
        <w:drawing>
          <wp:inline distT="0" distB="0" distL="0" distR="0">
            <wp:extent cx="6413500" cy="1107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1107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Сункар</w:t>
      </w:r>
    </w:p>
    <w:bookmarkEnd w:id="376"/>
    <w:bookmarkStart w:name="z39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7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Маржанкольский сельский округ</w:t>
      </w:r>
    </w:p>
    <w:bookmarkEnd w:id="378"/>
    <w:bookmarkStart w:name="z39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9"/>
    <w:p>
      <w:pPr>
        <w:spacing w:after="0"/>
        <w:ind w:left="0"/>
        <w:jc w:val="both"/>
      </w:pPr>
      <w:r>
        <w:drawing>
          <wp:inline distT="0" distB="0" distL="0" distR="0">
            <wp:extent cx="4127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Кундуздинский сельский округ</w:t>
      </w:r>
    </w:p>
    <w:bookmarkEnd w:id="380"/>
    <w:bookmarkStart w:name="z39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1"/>
    <w:p>
      <w:pPr>
        <w:spacing w:after="0"/>
        <w:ind w:left="0"/>
        <w:jc w:val="both"/>
      </w:pPr>
      <w:r>
        <w:drawing>
          <wp:inline distT="0" distB="0" distL="0" distR="0">
            <wp:extent cx="75184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сельский округ</w:t>
      </w:r>
    </w:p>
    <w:bookmarkEnd w:id="382"/>
    <w:bookmarkStart w:name="z40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3"/>
    <w:p>
      <w:pPr>
        <w:spacing w:after="0"/>
        <w:ind w:left="0"/>
        <w:jc w:val="both"/>
      </w:pPr>
      <w:r>
        <w:drawing>
          <wp:inline distT="0" distB="0" distL="0" distR="0">
            <wp:extent cx="60071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Николаевский сельский округ</w:t>
      </w:r>
    </w:p>
    <w:bookmarkEnd w:id="384"/>
    <w:bookmarkStart w:name="z40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5"/>
    <w:p>
      <w:pPr>
        <w:spacing w:after="0"/>
        <w:ind w:left="0"/>
        <w:jc w:val="both"/>
      </w:pPr>
      <w:r>
        <w:drawing>
          <wp:inline distT="0" distB="0" distL="0" distR="0">
            <wp:extent cx="74676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Батпактинский сельский округ</w:t>
      </w:r>
    </w:p>
    <w:bookmarkEnd w:id="386"/>
    <w:bookmarkStart w:name="z40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7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Сарыозек</w:t>
      </w:r>
    </w:p>
    <w:bookmarkEnd w:id="388"/>
    <w:bookmarkStart w:name="z40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9"/>
    <w:p>
      <w:pPr>
        <w:spacing w:after="0"/>
        <w:ind w:left="0"/>
        <w:jc w:val="both"/>
      </w:pPr>
      <w:r>
        <w:drawing>
          <wp:inline distT="0" distB="0" distL="0" distR="0">
            <wp:extent cx="78105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сельский округ</w:t>
      </w:r>
    </w:p>
    <w:bookmarkEnd w:id="390"/>
    <w:bookmarkStart w:name="z40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1"/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сельский округ</w:t>
      </w:r>
    </w:p>
    <w:bookmarkEnd w:id="392"/>
    <w:bookmarkStart w:name="z41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3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412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</w:t>
      </w:r>
    </w:p>
    <w:bookmarkEnd w:id="394"/>
    <w:bookmarkStart w:name="z41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5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6"/>
    <w:p>
      <w:pPr>
        <w:spacing w:after="0"/>
        <w:ind w:left="0"/>
        <w:jc w:val="both"/>
      </w:pPr>
      <w:r>
        <w:drawing>
          <wp:inline distT="0" distB="0" distL="0" distR="0">
            <wp:extent cx="18542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7"/>
    <w:p>
      <w:pPr>
        <w:spacing w:after="0"/>
        <w:ind w:left="0"/>
        <w:jc w:val="both"/>
      </w:pPr>
      <w:r>
        <w:drawing>
          <wp:inline distT="0" distB="0" distL="0" distR="0">
            <wp:extent cx="2349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8"/>
    <w:p>
      <w:pPr>
        <w:spacing w:after="0"/>
        <w:ind w:left="0"/>
        <w:jc w:val="both"/>
      </w:pPr>
      <w:r>
        <w:drawing>
          <wp:inline distT="0" distB="0" distL="0" distR="0">
            <wp:extent cx="17653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Каратомарский сельский округ</w:t>
      </w:r>
    </w:p>
    <w:bookmarkEnd w:id="399"/>
    <w:bookmarkStart w:name="z41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0"/>
    <w:p>
      <w:pPr>
        <w:spacing w:after="0"/>
        <w:ind w:left="0"/>
        <w:jc w:val="both"/>
      </w:pPr>
      <w:r>
        <w:drawing>
          <wp:inline distT="0" distB="0" distL="0" distR="0">
            <wp:extent cx="75184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Жансары</w:t>
      </w:r>
    </w:p>
    <w:bookmarkEnd w:id="401"/>
    <w:bookmarkStart w:name="z42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2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сельский округ</w:t>
      </w:r>
    </w:p>
    <w:bookmarkEnd w:id="403"/>
    <w:bookmarkStart w:name="z42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4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Шидертинский сельский округ</w:t>
      </w:r>
    </w:p>
    <w:bookmarkEnd w:id="405"/>
    <w:bookmarkStart w:name="z42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6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Родниковский сельский округ</w:t>
      </w:r>
    </w:p>
    <w:bookmarkEnd w:id="407"/>
    <w:bookmarkStart w:name="z42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8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Нияз</w:t>
      </w:r>
    </w:p>
    <w:bookmarkEnd w:id="409"/>
    <w:bookmarkStart w:name="z42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0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Акбулак</w:t>
      </w:r>
    </w:p>
    <w:bookmarkEnd w:id="411"/>
    <w:bookmarkStart w:name="z43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2"/>
    <w:p>
      <w:pPr>
        <w:spacing w:after="0"/>
        <w:ind w:left="0"/>
        <w:jc w:val="both"/>
      </w:pPr>
      <w:r>
        <w:drawing>
          <wp:inline distT="0" distB="0" distL="0" distR="0">
            <wp:extent cx="72771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Карагайлы</w:t>
      </w:r>
    </w:p>
    <w:bookmarkEnd w:id="413"/>
    <w:bookmarkStart w:name="z43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4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Есиль</w:t>
      </w:r>
    </w:p>
    <w:bookmarkEnd w:id="415"/>
    <w:bookmarkStart w:name="z43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6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Пионерский сельский округ</w:t>
      </w:r>
    </w:p>
    <w:bookmarkEnd w:id="417"/>
    <w:bookmarkStart w:name="z43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8"/>
    <w:p>
      <w:pPr>
        <w:spacing w:after="0"/>
        <w:ind w:left="0"/>
        <w:jc w:val="both"/>
      </w:pPr>
      <w:r>
        <w:drawing>
          <wp:inline distT="0" distB="0" distL="0" distR="0">
            <wp:extent cx="73406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сельский округ</w:t>
      </w:r>
    </w:p>
    <w:bookmarkEnd w:id="419"/>
    <w:bookmarkStart w:name="z43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0"/>
    <w:p>
      <w:pPr>
        <w:spacing w:after="0"/>
        <w:ind w:left="0"/>
        <w:jc w:val="both"/>
      </w:pPr>
      <w:r>
        <w:drawing>
          <wp:inline distT="0" distB="0" distL="0" distR="0">
            <wp:extent cx="6413500" cy="1107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1107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Сункар</w:t>
      </w:r>
    </w:p>
    <w:bookmarkEnd w:id="421"/>
    <w:bookmarkStart w:name="z44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2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Маржанкольский сельский округ</w:t>
      </w:r>
    </w:p>
    <w:bookmarkEnd w:id="423"/>
    <w:bookmarkStart w:name="z44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4"/>
    <w:p>
      <w:pPr>
        <w:spacing w:after="0"/>
        <w:ind w:left="0"/>
        <w:jc w:val="both"/>
      </w:pPr>
      <w:r>
        <w:drawing>
          <wp:inline distT="0" distB="0" distL="0" distR="0">
            <wp:extent cx="4127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Кундуздинский сельский округ</w:t>
      </w:r>
    </w:p>
    <w:bookmarkEnd w:id="425"/>
    <w:bookmarkStart w:name="z44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6"/>
    <w:p>
      <w:pPr>
        <w:spacing w:after="0"/>
        <w:ind w:left="0"/>
        <w:jc w:val="both"/>
      </w:pPr>
      <w:r>
        <w:drawing>
          <wp:inline distT="0" distB="0" distL="0" distR="0">
            <wp:extent cx="75184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сельский округ</w:t>
      </w:r>
    </w:p>
    <w:bookmarkEnd w:id="427"/>
    <w:bookmarkStart w:name="z44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8"/>
    <w:p>
      <w:pPr>
        <w:spacing w:after="0"/>
        <w:ind w:left="0"/>
        <w:jc w:val="both"/>
      </w:pPr>
      <w:r>
        <w:drawing>
          <wp:inline distT="0" distB="0" distL="0" distR="0">
            <wp:extent cx="60071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Николаевский сельский округ</w:t>
      </w:r>
    </w:p>
    <w:bookmarkEnd w:id="429"/>
    <w:bookmarkStart w:name="z44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0"/>
    <w:p>
      <w:pPr>
        <w:spacing w:after="0"/>
        <w:ind w:left="0"/>
        <w:jc w:val="both"/>
      </w:pPr>
      <w:r>
        <w:drawing>
          <wp:inline distT="0" distB="0" distL="0" distR="0">
            <wp:extent cx="74676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Батпактинский сельский округ</w:t>
      </w:r>
    </w:p>
    <w:bookmarkEnd w:id="431"/>
    <w:bookmarkStart w:name="z45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2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Сарыозек</w:t>
      </w:r>
    </w:p>
    <w:bookmarkEnd w:id="433"/>
    <w:bookmarkStart w:name="z45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4"/>
    <w:p>
      <w:pPr>
        <w:spacing w:after="0"/>
        <w:ind w:left="0"/>
        <w:jc w:val="both"/>
      </w:pPr>
      <w:r>
        <w:drawing>
          <wp:inline distT="0" distB="0" distL="0" distR="0">
            <wp:extent cx="78105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сельский округ</w:t>
      </w:r>
    </w:p>
    <w:bookmarkEnd w:id="435"/>
    <w:bookmarkStart w:name="z45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6"/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сельский округ</w:t>
      </w:r>
    </w:p>
    <w:bookmarkEnd w:id="437"/>
    <w:bookmarkStart w:name="z45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8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458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</w:t>
      </w:r>
    </w:p>
    <w:bookmarkEnd w:id="439"/>
    <w:bookmarkStart w:name="z45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0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1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Жансары</w:t>
      </w:r>
    </w:p>
    <w:bookmarkEnd w:id="442"/>
    <w:bookmarkStart w:name="z46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3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4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4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Родниковский сельский округ</w:t>
      </w:r>
    </w:p>
    <w:bookmarkEnd w:id="445"/>
    <w:bookmarkStart w:name="z46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6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7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7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Нияз</w:t>
      </w:r>
    </w:p>
    <w:bookmarkEnd w:id="448"/>
    <w:bookmarkStart w:name="z46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9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0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0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Акбулак</w:t>
      </w:r>
    </w:p>
    <w:bookmarkEnd w:id="451"/>
    <w:bookmarkStart w:name="z47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2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3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3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Карагайлы</w:t>
      </w:r>
    </w:p>
    <w:bookmarkEnd w:id="454"/>
    <w:bookmarkStart w:name="z47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5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6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6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Шидертинский сельский округ</w:t>
      </w:r>
    </w:p>
    <w:bookmarkEnd w:id="457"/>
    <w:bookmarkStart w:name="z47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8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9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9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сельский округ</w:t>
      </w:r>
    </w:p>
    <w:bookmarkEnd w:id="460"/>
    <w:bookmarkStart w:name="z48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1"/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2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2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Жулдыз</w:t>
      </w:r>
    </w:p>
    <w:bookmarkEnd w:id="463"/>
    <w:bookmarkStart w:name="z48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4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5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5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сельский округ</w:t>
      </w:r>
    </w:p>
    <w:bookmarkEnd w:id="466"/>
    <w:bookmarkStart w:name="z48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7"/>
    <w:p>
      <w:pPr>
        <w:spacing w:after="0"/>
        <w:ind w:left="0"/>
        <w:jc w:val="both"/>
      </w:pPr>
      <w:r>
        <w:drawing>
          <wp:inline distT="0" distB="0" distL="0" distR="0">
            <wp:extent cx="68707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8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8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Пионерский сельский округ</w:t>
      </w:r>
    </w:p>
    <w:bookmarkEnd w:id="469"/>
    <w:bookmarkStart w:name="z48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0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1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1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Есиль</w:t>
      </w:r>
    </w:p>
    <w:bookmarkEnd w:id="472"/>
    <w:bookmarkStart w:name="z49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3"/>
    <w:p>
      <w:pPr>
        <w:spacing w:after="0"/>
        <w:ind w:left="0"/>
        <w:jc w:val="both"/>
      </w:pPr>
      <w:r>
        <w:drawing>
          <wp:inline distT="0" distB="0" distL="0" distR="0">
            <wp:extent cx="7810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4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4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сельский округ</w:t>
      </w:r>
    </w:p>
    <w:bookmarkEnd w:id="475"/>
    <w:bookmarkStart w:name="z49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6"/>
    <w:p>
      <w:pPr>
        <w:spacing w:after="0"/>
        <w:ind w:left="0"/>
        <w:jc w:val="both"/>
      </w:pPr>
      <w:r>
        <w:drawing>
          <wp:inline distT="0" distB="0" distL="0" distR="0">
            <wp:extent cx="78105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7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7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Батпактинский сельский округ</w:t>
      </w:r>
    </w:p>
    <w:bookmarkEnd w:id="478"/>
    <w:bookmarkStart w:name="z49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9"/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0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0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Сарыозек</w:t>
      </w:r>
    </w:p>
    <w:bookmarkEnd w:id="481"/>
    <w:bookmarkStart w:name="z50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2"/>
    <w:p>
      <w:pPr>
        <w:spacing w:after="0"/>
        <w:ind w:left="0"/>
        <w:jc w:val="both"/>
      </w:pPr>
      <w:r>
        <w:drawing>
          <wp:inline distT="0" distB="0" distL="0" distR="0">
            <wp:extent cx="72898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3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3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Сункар</w:t>
      </w:r>
    </w:p>
    <w:bookmarkEnd w:id="484"/>
    <w:bookmarkStart w:name="z50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5"/>
    <w:p>
      <w:pPr>
        <w:spacing w:after="0"/>
        <w:ind w:left="0"/>
        <w:jc w:val="both"/>
      </w:pPr>
      <w:r>
        <w:drawing>
          <wp:inline distT="0" distB="0" distL="0" distR="0">
            <wp:extent cx="7810500" cy="1115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5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6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6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Николаевский сельский округ</w:t>
      </w:r>
    </w:p>
    <w:bookmarkEnd w:id="487"/>
    <w:bookmarkStart w:name="z50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8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9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9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Маржанкольский сельский округ</w:t>
      </w:r>
    </w:p>
    <w:bookmarkEnd w:id="490"/>
    <w:bookmarkStart w:name="z51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1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2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Кундуздинский сельский округ</w:t>
      </w:r>
    </w:p>
    <w:bookmarkEnd w:id="493"/>
    <w:bookmarkStart w:name="z51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4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5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5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сельский округ</w:t>
      </w:r>
    </w:p>
    <w:bookmarkEnd w:id="496"/>
    <w:bookmarkStart w:name="z51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7"/>
    <w:p>
      <w:pPr>
        <w:spacing w:after="0"/>
        <w:ind w:left="0"/>
        <w:jc w:val="both"/>
      </w:pPr>
      <w:r>
        <w:drawing>
          <wp:inline distT="0" distB="0" distL="0" distR="0">
            <wp:extent cx="66802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8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Каратомарский сельский округ</w:t>
      </w:r>
    </w:p>
    <w:bookmarkEnd w:id="499"/>
    <w:bookmarkStart w:name="z51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0"/>
    <w:p>
      <w:pPr>
        <w:spacing w:after="0"/>
        <w:ind w:left="0"/>
        <w:jc w:val="both"/>
      </w:pPr>
      <w:r>
        <w:drawing>
          <wp:inline distT="0" distB="0" distL="0" distR="0">
            <wp:extent cx="6045200" cy="1078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1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1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сельский округ</w:t>
      </w:r>
    </w:p>
    <w:bookmarkEnd w:id="502"/>
    <w:bookmarkStart w:name="z52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3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4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525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пастбищами.</w:t>
      </w:r>
    </w:p>
    <w:bookmarkEnd w:id="505"/>
    <w:bookmarkStart w:name="z52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6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7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8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Жансары</w:t>
      </w:r>
    </w:p>
    <w:bookmarkEnd w:id="508"/>
    <w:bookmarkStart w:name="z52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9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0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1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Родниковский сельский округ</w:t>
      </w:r>
    </w:p>
    <w:bookmarkEnd w:id="511"/>
    <w:bookmarkStart w:name="z53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2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3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4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Нияз</w:t>
      </w:r>
    </w:p>
    <w:bookmarkEnd w:id="514"/>
    <w:bookmarkStart w:name="z53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5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6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7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Акбулак</w:t>
      </w:r>
    </w:p>
    <w:bookmarkEnd w:id="517"/>
    <w:bookmarkStart w:name="z53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8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9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0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Карагайлы</w:t>
      </w:r>
    </w:p>
    <w:bookmarkEnd w:id="520"/>
    <w:bookmarkStart w:name="z54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1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2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3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Шидертинский сельский округ</w:t>
      </w:r>
    </w:p>
    <w:bookmarkEnd w:id="523"/>
    <w:bookmarkStart w:name="z54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4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5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6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сельский округ</w:t>
      </w:r>
    </w:p>
    <w:bookmarkEnd w:id="526"/>
    <w:bookmarkStart w:name="z54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7"/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8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9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Жулдыз</w:t>
      </w:r>
    </w:p>
    <w:bookmarkEnd w:id="529"/>
    <w:bookmarkStart w:name="z55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0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1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2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сельский округ</w:t>
      </w:r>
    </w:p>
    <w:bookmarkEnd w:id="532"/>
    <w:bookmarkStart w:name="z55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3"/>
    <w:p>
      <w:pPr>
        <w:spacing w:after="0"/>
        <w:ind w:left="0"/>
        <w:jc w:val="both"/>
      </w:pPr>
      <w:r>
        <w:drawing>
          <wp:inline distT="0" distB="0" distL="0" distR="0">
            <wp:extent cx="68707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4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5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Пионерский сельский округ</w:t>
      </w:r>
    </w:p>
    <w:bookmarkEnd w:id="535"/>
    <w:bookmarkStart w:name="z55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6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7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8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Есиль</w:t>
      </w:r>
    </w:p>
    <w:bookmarkEnd w:id="538"/>
    <w:bookmarkStart w:name="z55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9"/>
    <w:p>
      <w:pPr>
        <w:spacing w:after="0"/>
        <w:ind w:left="0"/>
        <w:jc w:val="both"/>
      </w:pPr>
      <w:r>
        <w:drawing>
          <wp:inline distT="0" distB="0" distL="0" distR="0">
            <wp:extent cx="7810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0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1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сельский округ</w:t>
      </w:r>
    </w:p>
    <w:bookmarkEnd w:id="541"/>
    <w:bookmarkStart w:name="z56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2"/>
    <w:p>
      <w:pPr>
        <w:spacing w:after="0"/>
        <w:ind w:left="0"/>
        <w:jc w:val="both"/>
      </w:pPr>
      <w:r>
        <w:drawing>
          <wp:inline distT="0" distB="0" distL="0" distR="0">
            <wp:extent cx="78105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3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4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Батпактинский сельский округ</w:t>
      </w:r>
    </w:p>
    <w:bookmarkEnd w:id="544"/>
    <w:bookmarkStart w:name="z56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5"/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6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7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Сарыозек</w:t>
      </w:r>
    </w:p>
    <w:bookmarkEnd w:id="547"/>
    <w:bookmarkStart w:name="z56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8"/>
    <w:p>
      <w:pPr>
        <w:spacing w:after="0"/>
        <w:ind w:left="0"/>
        <w:jc w:val="both"/>
      </w:pPr>
      <w:r>
        <w:drawing>
          <wp:inline distT="0" distB="0" distL="0" distR="0">
            <wp:extent cx="72898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9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0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Сункар</w:t>
      </w:r>
    </w:p>
    <w:bookmarkEnd w:id="550"/>
    <w:bookmarkStart w:name="z57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1"/>
    <w:p>
      <w:pPr>
        <w:spacing w:after="0"/>
        <w:ind w:left="0"/>
        <w:jc w:val="both"/>
      </w:pPr>
      <w:r>
        <w:drawing>
          <wp:inline distT="0" distB="0" distL="0" distR="0">
            <wp:extent cx="7810500" cy="1115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5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2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3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Николаевский сельский округ</w:t>
      </w:r>
    </w:p>
    <w:bookmarkEnd w:id="553"/>
    <w:bookmarkStart w:name="z57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4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5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6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Маржанкольский сельский округ</w:t>
      </w:r>
    </w:p>
    <w:bookmarkEnd w:id="556"/>
    <w:bookmarkStart w:name="z57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7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8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9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Кундуздинский сельский округ</w:t>
      </w:r>
    </w:p>
    <w:bookmarkEnd w:id="559"/>
    <w:bookmarkStart w:name="z58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0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1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2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сельский округ</w:t>
      </w:r>
    </w:p>
    <w:bookmarkEnd w:id="562"/>
    <w:bookmarkStart w:name="z58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3"/>
    <w:p>
      <w:pPr>
        <w:spacing w:after="0"/>
        <w:ind w:left="0"/>
        <w:jc w:val="both"/>
      </w:pPr>
      <w:r>
        <w:drawing>
          <wp:inline distT="0" distB="0" distL="0" distR="0">
            <wp:extent cx="66802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4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5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Каратомарский сельский округ</w:t>
      </w:r>
    </w:p>
    <w:bookmarkEnd w:id="565"/>
    <w:bookmarkStart w:name="z58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6"/>
    <w:p>
      <w:pPr>
        <w:spacing w:after="0"/>
        <w:ind w:left="0"/>
        <w:jc w:val="both"/>
      </w:pPr>
      <w:r>
        <w:drawing>
          <wp:inline distT="0" distB="0" distL="0" distR="0">
            <wp:extent cx="6045200" cy="1078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7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8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сельский округ</w:t>
      </w:r>
    </w:p>
    <w:bookmarkEnd w:id="568"/>
    <w:bookmarkStart w:name="z58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9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0"/>
    <w:p>
      <w:pPr>
        <w:spacing w:after="0"/>
        <w:ind w:left="0"/>
        <w:jc w:val="both"/>
      </w:pPr>
      <w:r>
        <w:drawing>
          <wp:inline distT="0" distB="0" distL="0" distR="0">
            <wp:extent cx="5143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media/document_image_rId258.jpeg" Type="http://schemas.openxmlformats.org/officeDocument/2006/relationships/image" Id="rId258"/><Relationship Target="media/document_image_rId259.jpeg" Type="http://schemas.openxmlformats.org/officeDocument/2006/relationships/image" Id="rId259"/><Relationship Target="media/document_image_rId260.jpeg" Type="http://schemas.openxmlformats.org/officeDocument/2006/relationships/image" Id="rId260"/><Relationship Target="media/document_image_rId261.jpeg" Type="http://schemas.openxmlformats.org/officeDocument/2006/relationships/image" Id="rId261"/><Relationship Target="media/document_image_rId262.jpeg" Type="http://schemas.openxmlformats.org/officeDocument/2006/relationships/image" Id="rId262"/><Relationship Target="media/document_image_rId263.jpeg" Type="http://schemas.openxmlformats.org/officeDocument/2006/relationships/image" Id="rId263"/><Relationship Target="media/document_image_rId264.jpeg" Type="http://schemas.openxmlformats.org/officeDocument/2006/relationships/image" Id="rId264"/><Relationship Target="media/document_image_rId265.jpeg" Type="http://schemas.openxmlformats.org/officeDocument/2006/relationships/image" Id="rId265"/><Relationship Target="media/document_image_rId266.jpeg" Type="http://schemas.openxmlformats.org/officeDocument/2006/relationships/image" Id="rId266"/><Relationship Target="media/document_image_rId267.jpeg" Type="http://schemas.openxmlformats.org/officeDocument/2006/relationships/image" Id="rId267"/><Relationship Target="media/document_image_rId268.jpeg" Type="http://schemas.openxmlformats.org/officeDocument/2006/relationships/image" Id="rId268"/><Relationship Target="media/document_image_rId269.jpeg" Type="http://schemas.openxmlformats.org/officeDocument/2006/relationships/image" Id="rId269"/><Relationship Target="media/document_image_rId270.jpeg" Type="http://schemas.openxmlformats.org/officeDocument/2006/relationships/image" Id="rId270"/><Relationship Target="media/document_image_rId271.jpeg" Type="http://schemas.openxmlformats.org/officeDocument/2006/relationships/image" Id="rId271"/><Relationship Target="media/document_image_rId272.jpeg" Type="http://schemas.openxmlformats.org/officeDocument/2006/relationships/image" Id="rId272"/><Relationship Target="media/document_image_rId273.jpeg" Type="http://schemas.openxmlformats.org/officeDocument/2006/relationships/image" Id="rId273"/><Relationship Target="media/document_image_rId274.jpeg" Type="http://schemas.openxmlformats.org/officeDocument/2006/relationships/image" Id="rId274"/><Relationship Target="media/document_image_rId275.jpeg" Type="http://schemas.openxmlformats.org/officeDocument/2006/relationships/image" Id="rId275"/><Relationship Target="media/document_image_rId276.jpeg" Type="http://schemas.openxmlformats.org/officeDocument/2006/relationships/image" Id="rId276"/><Relationship Target="media/document_image_rId277.jpeg" Type="http://schemas.openxmlformats.org/officeDocument/2006/relationships/image" Id="rId277"/><Relationship Target="media/document_image_rId278.jpeg" Type="http://schemas.openxmlformats.org/officeDocument/2006/relationships/image" Id="rId278"/><Relationship Target="media/document_image_rId279.jpeg" Type="http://schemas.openxmlformats.org/officeDocument/2006/relationships/image" Id="rId279"/><Relationship Target="media/document_image_rId280.jpeg" Type="http://schemas.openxmlformats.org/officeDocument/2006/relationships/image" Id="rId280"/><Relationship Target="media/document_image_rId281.jpeg" Type="http://schemas.openxmlformats.org/officeDocument/2006/relationships/image" Id="rId281"/><Relationship Target="media/document_image_rId282.jpeg" Type="http://schemas.openxmlformats.org/officeDocument/2006/relationships/image" Id="rId282"/><Relationship Target="media/document_image_rId283.jpeg" Type="http://schemas.openxmlformats.org/officeDocument/2006/relationships/image" Id="rId283"/><Relationship Target="media/document_image_rId284.jpeg" Type="http://schemas.openxmlformats.org/officeDocument/2006/relationships/image" Id="rId284"/><Relationship Target="media/document_image_rId285.jpeg" Type="http://schemas.openxmlformats.org/officeDocument/2006/relationships/image" Id="rId285"/><Relationship Target="media/document_image_rId286.jpeg" Type="http://schemas.openxmlformats.org/officeDocument/2006/relationships/image" Id="rId286"/><Relationship Target="media/document_image_rId287.jpeg" Type="http://schemas.openxmlformats.org/officeDocument/2006/relationships/image" Id="rId287"/><Relationship Target="media/document_image_rId288.jpeg" Type="http://schemas.openxmlformats.org/officeDocument/2006/relationships/image" Id="rId288"/><Relationship Target="media/document_image_rId289.jpeg" Type="http://schemas.openxmlformats.org/officeDocument/2006/relationships/image" Id="rId289"/><Relationship Target="media/document_image_rId290.jpeg" Type="http://schemas.openxmlformats.org/officeDocument/2006/relationships/image" Id="rId290"/><Relationship Target="media/document_image_rId291.jpeg" Type="http://schemas.openxmlformats.org/officeDocument/2006/relationships/image" Id="rId291"/><Relationship Target="media/document_image_rId292.jpeg" Type="http://schemas.openxmlformats.org/officeDocument/2006/relationships/image" Id="rId292"/><Relationship Target="media/document_image_rId293.jpeg" Type="http://schemas.openxmlformats.org/officeDocument/2006/relationships/image" Id="rId293"/><Relationship Target="media/document_image_rId294.jpeg" Type="http://schemas.openxmlformats.org/officeDocument/2006/relationships/image" Id="rId294"/><Relationship Target="media/document_image_rId295.jpeg" Type="http://schemas.openxmlformats.org/officeDocument/2006/relationships/image" Id="rId295"/><Relationship Target="media/document_image_rId296.jpeg" Type="http://schemas.openxmlformats.org/officeDocument/2006/relationships/image" Id="rId296"/><Relationship Target="media/document_image_rId297.jpeg" Type="http://schemas.openxmlformats.org/officeDocument/2006/relationships/image" Id="rId297"/><Relationship Target="media/document_image_rId298.jpeg" Type="http://schemas.openxmlformats.org/officeDocument/2006/relationships/image" Id="rId298"/><Relationship Target="media/document_image_rId299.jpeg" Type="http://schemas.openxmlformats.org/officeDocument/2006/relationships/image" Id="rId299"/><Relationship Target="media/document_image_rId300.jpeg" Type="http://schemas.openxmlformats.org/officeDocument/2006/relationships/image" Id="rId300"/><Relationship Target="media/document_image_rId301.jpeg" Type="http://schemas.openxmlformats.org/officeDocument/2006/relationships/image" Id="rId301"/><Relationship Target="media/document_image_rId302.jpeg" Type="http://schemas.openxmlformats.org/officeDocument/2006/relationships/image" Id="rId302"/><Relationship Target="media/document_image_rId303.jpeg" Type="http://schemas.openxmlformats.org/officeDocument/2006/relationships/image" Id="rId303"/><Relationship Target="media/document_image_rId304.jpeg" Type="http://schemas.openxmlformats.org/officeDocument/2006/relationships/image" Id="rId304"/><Relationship Target="media/document_image_rId305.jpeg" Type="http://schemas.openxmlformats.org/officeDocument/2006/relationships/image" Id="rId305"/><Relationship Target="media/document_image_rId306.jpeg" Type="http://schemas.openxmlformats.org/officeDocument/2006/relationships/image" Id="rId306"/><Relationship Target="media/document_image_rId307.jpeg" Type="http://schemas.openxmlformats.org/officeDocument/2006/relationships/image" Id="rId307"/><Relationship Target="media/document_image_rId308.jpeg" Type="http://schemas.openxmlformats.org/officeDocument/2006/relationships/image" Id="rId308"/><Relationship Target="media/document_image_rId309.jpeg" Type="http://schemas.openxmlformats.org/officeDocument/2006/relationships/image" Id="rId309"/><Relationship Target="media/document_image_rId310.jpeg" Type="http://schemas.openxmlformats.org/officeDocument/2006/relationships/image" Id="rId310"/><Relationship Target="media/document_image_rId311.jpeg" Type="http://schemas.openxmlformats.org/officeDocument/2006/relationships/image" Id="rId311"/><Relationship Target="media/document_image_rId312.jpeg" Type="http://schemas.openxmlformats.org/officeDocument/2006/relationships/image" Id="rId312"/><Relationship Target="media/document_image_rId313.jpeg" Type="http://schemas.openxmlformats.org/officeDocument/2006/relationships/image" Id="rId313"/><Relationship Target="media/document_image_rId314.jpeg" Type="http://schemas.openxmlformats.org/officeDocument/2006/relationships/image" Id="rId314"/><Relationship Target="media/document_image_rId315.jpeg" Type="http://schemas.openxmlformats.org/officeDocument/2006/relationships/image" Id="rId315"/><Relationship Target="media/document_image_rId316.jpeg" Type="http://schemas.openxmlformats.org/officeDocument/2006/relationships/image" Id="rId316"/><Relationship Target="media/document_image_rId317.jpeg" Type="http://schemas.openxmlformats.org/officeDocument/2006/relationships/image" Id="rId317"/><Relationship Target="media/document_image_rId318.jpeg" Type="http://schemas.openxmlformats.org/officeDocument/2006/relationships/image" Id="rId318"/><Relationship Target="media/document_image_rId319.jpeg" Type="http://schemas.openxmlformats.org/officeDocument/2006/relationships/image" Id="rId3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