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2ab8" w14:textId="1742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населенных пунктов Родниковского сельского округа Осакаровского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Осакаровского района Карагандинской области от 21 июля 2026 года № 70/01 и решение Осакаровского районного маслихата Карагандинской области от 22 июля 2026 года № 53/514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"Об административно-территориальном устройстве Республики Казахстан" акимат Осакаровского района ПОСТАНОВЛЯЕТ и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и установить границы населенных пунктов Родниковского сельского округа Осакаровского района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изменить границы села Родниковское Родниковского сельского округа Осакаровского района Карагандинской области путем исключения 1 140,0000 гектара земель из границ населенного пункта и отнесения их к землям сельскохозяйственного назначения, с установлением общей площади населенного пункта 1321,3977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изменить границы села Карасу (ранее - Торткудук) Родниковского сельского округа Осакаровского района Карагандинской области путем исключения 2 368,0000 гектара земель из границ населенного пункта и отнесения их к землям сельскохозяйственного назначения, с установлением общей площади населенного пункта 2432,4914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Осакаровского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Осакаровского района и решение Осакаровского районного маслихата вводятся в действие по истечении десяти календарных дней после дня их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2026 года № 70/01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2026 года № 53/514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границы села Родниковское Родниковского сельского округа Осакаровского района Карагандинской области путем исключения земель из границ населенного пункта и отнесения их к землям сельскохозяйственного назначения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настоящему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2026 года № 70/01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2026 года № 53/514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границы села Карасу (ранее - Торткудук) Родниковского сельского округа Осакаровского района Карагандинской области путем исключения земель из границ населенного пункта и отнесения их к землям сельскохозяйственного назначения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