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480" w14:textId="68b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Осакаровка Осакаровского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14 января 2026 года № 05/01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Осакаровка Осакаровского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поселка Осакаровка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Осакаровка Осакаровского района Карагандинской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Осакаровка Осакаровского района Карагандинской области" (далее – Аппарат акима) является государственным учреждением, обеспечивающим информационно-аналитическое, организационно-правовое и материально-техническое обеспечение деятельности акима поселка, а также решение вопросов местного значения.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Аппарата акима на государственном языке: "Қарағанды облысы Осакаров ауданы Осакаровка кенті әкімінің аппараты" мемлекеттік мекемесі;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поселка Осакаровка Осакаровского района Карагандинской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Карагандинская область, Осакаровский район, поселок Осакаровка, улица Геннадия Карапиди, 4, индекс 101000.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республиканского и местного бюджетов.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акима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акиму поселка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обеспечению занятости, оказанию адресной социальной помощи;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ведомств, государственных органов управления на местах информационные, методические, нормативные материалы, статистические данные и иные материалы необходимые для выполнения возложенных на Аппарат акима функций;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его компетенции;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компетенцию Аппарата акима;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Аппарата акима;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в соответствии с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вытекающие из задач и функций, определенных в настоящем Положении, предусмотренные действующим законодательством.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поселка;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проекты решений и распоряжений акима поселка;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проблем социально–экономического развития поселка, готовит соответствующие предложения и рекомендации;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документационное обеспечение деятельности акима поселка;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учет и рассмотрение обращений физических и юридических лиц, организует проведение личного приема граждан акимом поселка;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поселке; 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хранение решений, распоряжений акима поселка;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оказание государственных услуг в соответствии с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планирование и исполнение бюджета поселка;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собранию местного сообщества и в маслихат района отчет об исполнении бюджета поселка;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решение о реализации бюджета поселка;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представляет на утверждение собрания местного сообщества программу развития местного сообщества;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выступает заказчиком по строительству, реконструкции и ремонту объектов, относящихся к коммунальному имуществу поселка;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целевым и эффективным использованием коммунального имущества местного самоуправления;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учет коммунального имущества местного самоуправления, обеспечивает его эффектное использование;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информационно - аналитическое, организационно - правовое и материально - техническое обеспечение деятельности акима поселка по следующим полномочиям: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обеспечение водоснабжением поселка и регулирование вопросов водопользования;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ремонт дороги, освещению, озеленению и санитарной очистке поселка;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погребения безродных, и общественные работы по содержанию в надлежащем состоянии кладбищ и иных мест захоронений;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 под них;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общественными объединениями лиц с инвалидностью культурно-массовые и просветительские мероприятия;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совершенные на территории поселка;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 в соответствии с законодательством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действий, в порядке, установленном законодательством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Аппарат акима поселка по согласованию с собранием местного сообщества: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акима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акимом, который несет персональную ответственность за выполнение возложенных на Аппарата акима задач и осуществление им своих полномочий.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избирается на должность населением соответствующей административно-территориальной единицы и освобождается от должности в соответствии с законодательством Республики Казахстан.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имеет заместителя акима в соответствии с законодательством Республики Казахстан.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акима: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Аппаратом акима, координирует и контролирует работу Аппарата акима;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в государственных органах и иных организациях;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в установленном законодательством порядке издает акты в виде решений и распоряжений;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финансовую и служебную документацию;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смету расходов Аппарата акима и в ее пределах распоряжается финансовыми средствами;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назначает на должность и освобождает от должности работников Аппарата акима;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применяет меры поощрения и налагает дисциплинарные взыскания на сотрудников Аппарата акима;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Аппарата акима;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должностные инструкции сотрудников Аппарата акима;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поручения акима района;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на него законодательством Республики Казахстан и настоящим Положением.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полномочия своего заместителя в соответствии с действующим законодательством.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относится к коммунальной собственности.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Аппарата акима осуществляется в соответствии законодательством Республики Казахстан. 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