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0bbc" w14:textId="c1b0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Осакаровского района Карагандинской области от 10 июля 2025 года № 03 "О внесении изменения в решение акима Осакаровского района от 28 июня 2021 года № 1 "Об образовании избирательных участков на территории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17 июня 2026 года № 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 Осакаровского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Осакаровского района Карагандинской области от 10 июля 2025 года № 03 "О внесении изменения в решение акима Осакаровского района от 28 июня 2021 года № 1 "Об образовании избирательных участков на территории Осакаровского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Осакаровского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