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864dd" w14:textId="2b864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Осакаровского района</w:t>
      </w:r>
    </w:p>
    <w:p>
      <w:pPr>
        <w:spacing w:after="0"/>
        <w:ind w:left="0"/>
        <w:jc w:val="both"/>
      </w:pPr>
      <w:r>
        <w:rPr>
          <w:rFonts w:ascii="Times New Roman"/>
          <w:b w:val="false"/>
          <w:i w:val="false"/>
          <w:color w:val="000000"/>
          <w:sz w:val="28"/>
        </w:rPr>
        <w:t>Решение акима Осакаровского района Карагандинской области от 2 июня 2026 года № 03</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 выборах в Республике Казахстан" аким Осакаровского района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Образовать избирательные участки на территории Осакаровского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0"/>
    <w:p>
      <w:pPr>
        <w:spacing w:after="0"/>
        <w:ind w:left="0"/>
        <w:jc w:val="both"/>
      </w:pPr>
      <w:r>
        <w:rPr>
          <w:rFonts w:ascii="Times New Roman"/>
          <w:b w:val="false"/>
          <w:i w:val="false"/>
          <w:color w:val="000000"/>
          <w:sz w:val="28"/>
        </w:rPr>
        <w:t>
      2. Контроль за исполнением настоящего постановления возложить на руководителя аппарата акима Осакаровского района.</w:t>
      </w:r>
    </w:p>
    <w:bookmarkEnd w:id="0"/>
    <w:bookmarkStart w:name="z7" w:id="1"/>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Осакаровского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bookmarkStart w:name="z10" w:id="2"/>
    <w:p>
      <w:pPr>
        <w:spacing w:after="0"/>
        <w:ind w:left="0"/>
        <w:jc w:val="both"/>
      </w:pPr>
      <w:r>
        <w:rPr>
          <w:rFonts w:ascii="Times New Roman"/>
          <w:b w:val="false"/>
          <w:i w:val="false"/>
          <w:color w:val="000000"/>
          <w:sz w:val="28"/>
        </w:rPr>
        <w:t>
      Осакаровская районная</w:t>
      </w:r>
    </w:p>
    <w:bookmarkEnd w:id="2"/>
    <w:bookmarkStart w:name="z11" w:id="3"/>
    <w:p>
      <w:pPr>
        <w:spacing w:after="0"/>
        <w:ind w:left="0"/>
        <w:jc w:val="both"/>
      </w:pPr>
      <w:r>
        <w:rPr>
          <w:rFonts w:ascii="Times New Roman"/>
          <w:b w:val="false"/>
          <w:i w:val="false"/>
          <w:color w:val="000000"/>
          <w:sz w:val="28"/>
        </w:rPr>
        <w:t xml:space="preserve">
      избирательная комиссия </w:t>
      </w:r>
    </w:p>
    <w:bookmarkEnd w:id="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Осакаровского района</w:t>
            </w:r>
            <w:r>
              <w:br/>
            </w:r>
            <w:r>
              <w:rPr>
                <w:rFonts w:ascii="Times New Roman"/>
                <w:b w:val="false"/>
                <w:i w:val="false"/>
                <w:color w:val="000000"/>
                <w:sz w:val="20"/>
              </w:rPr>
              <w:t>от 2 июня 2026 года</w:t>
            </w:r>
            <w:r>
              <w:br/>
            </w:r>
            <w:r>
              <w:rPr>
                <w:rFonts w:ascii="Times New Roman"/>
                <w:b w:val="false"/>
                <w:i w:val="false"/>
                <w:color w:val="000000"/>
                <w:sz w:val="20"/>
              </w:rPr>
              <w:t>№ 03</w:t>
            </w:r>
          </w:p>
        </w:tc>
      </w:tr>
    </w:tbl>
    <w:bookmarkStart w:name="z13" w:id="4"/>
    <w:p>
      <w:pPr>
        <w:spacing w:after="0"/>
        <w:ind w:left="0"/>
        <w:jc w:val="left"/>
      </w:pPr>
      <w:r>
        <w:rPr>
          <w:rFonts w:ascii="Times New Roman"/>
          <w:b/>
          <w:i w:val="false"/>
          <w:color w:val="000000"/>
        </w:rPr>
        <w:t xml:space="preserve"> Избирательные участки на территории Осакаровского района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избира тельного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Обслуживаемая территория участка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Осакаровка, улица Әлихана Бөкейханова,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коммунального государственного учреждения "Опорная школа (ресурсный центр) имени Алихана Бокейхана" отдела образования Осакаровского района управления образования Карагандинской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улица Придорожная 1, 1/2,1а, 2, 2а, 3, 4, 5, 5а, 6, 7, 8, 9, 10, 11, 12, 13, 13/1, 13/2, 13а, 13б, 13в, 13г, 13е, 14, 15, 16, 17, 18, 19, 23, 24;</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улица Северная 1, 2, 2а, 2б, 2в, 2г, 2д, 4, 5, 6, 7, 8, 10, 12, 13, 14, 14а, 15, 16, 16/2, 17, 17а, 18, 19, 20, 21, 23, 25, 27, 29, 31, 33, 35, 37;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Беслан Аушев 2, 3, 5, 6, 8, 9, 10, 12, 13, 14, 15, 16, 17, 18, 19, 22, 23, 25, 26, 27, 29, 30, 31, 32, 33, 34, 35, 36, 37, 38, 39, 40, 41, 42, 43, 44, 45, 47;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Бейбітшілік 2, 4, 5, 6, 7, 8, 9, 10, 11, 12, 13, 15, 16, 18, 19, 20, 21, 22, 23, 24, 25, 27, 28, 29, 30, 31, 31/2, 33, 34, 36, 37, 38, 39, 40, 41, 43, 44, 45, 45/1, 46, 47, 51;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Геннадий Карапиди 2, 3, 4, 4/1, 5, 6, 7, 8, 9, 10, 11, 12, 13, 14, 15, 16, 17, 18, 19, 21, 22, 23, 24, 25, 26, 27, 28, 29, 30, 31, 32, 33, 34, 35, 36, 37, 38, 39, 40, 41, 42, 43, 44, 46, 48, 49;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Мирная 2, 3, 4, 4/1, 5, 6, 7, 8, 10, 12, 14, 16, 18, 20, 21, 21а, 22, 22а, 23, 24, 25, 27, 28, 29, 30, 30/1, 31, 32, 32/1, 34;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Александра Ткача 1, 1/3, 1/9, 1а, 1б, 2, 3, 4, 5, 6, 7, 8, 9, 10, 11, 12, 13, 14, 15, 16, 17, 18, 19, 20, 21, 22, 24, 26, 28, 29, 30, 32, 34, 36, 38, 40, 42, 44, 45, 50;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Жібек жолы 1, 2, 3, 4, 5, 6, 7, 8, 9, 10, 11, 12, 13, 14, 15, 17, 18, 19, 20, 21, 23, 23/1, 24, 24/1, 25, 26, 27, 28, 28/1, 29, 30, 32, 33, 33/1, 34, 35, 36, 37, 38, 38/2, 39, 40, 41, 42, 45, 46, 47, 49, 51, 53, 55, 57;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Шетке-Булак 1, 2, 3, 3а, 4, 4/1, 5, 5/1, 5а, 7, 7а, 9, 11, 13;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Полевая 1, 1\2, 1\3, 1а, 2, 2а, 2б, 2в, 2г, 4, 5, 6, 7, 8, 10, 12, 14, 16, 17а, 18, 18\2, 19, 20, 21, 22, 22\1, 22а, 24, 26, 31, 32, 33, 34, 35, 36, 37, 42, 44, 46, 50, 52, 54, 56, 58, 60, 62;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Жеңіс 1, 1\2, 2, 3, 4, 5, 6, 7, 8, 9, 10, 11, 12, 13, 13а, 14, 15, 16, 17, 18, 19, 20, 21, 22, 23, 24, 25, 26, 27, 29, 30, 30а, 31, 32, 33, 34, 35, 36, 37, 38, 39, 40, 41, 42, 43, 44, 45, 46, 47, 48, 49, 50, 51, 52, 53, 54, 55, 55\1, 55\2, 56, 57, 58, 59, 60, 61, 62, 63, 65, 67, 68;</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Көркем 2, 3, 4, 5, 6, 7, 8, 9, 10, 11, 12, 13, 15, 16, 17/1, 19, 24;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Әлихана Бөкейханова 1, 1а, 1д, 1е, 1к, 2, 2а, 3, 4, 4а, 5, 6, 6а, 7, 7а, 9, 10, 11, 12, 13, 14, 15, 16, 17, 18, 19, 20, 21, 22, 23, 25, 26, 29, 30, 31, 32, 33, 34, 35, 36, 38, 39, 40, 41,42, 42а, 43, 43а, 44, 45, 46, 47, 48, 49, 50, 51, 52, 53, 54, 55, 56, 57, 58, 59, 60, 61, 62, 63, 64, 65, 66, 71, 72, 73, 74, 78, 79, 80, 84, 86, 88, 94, 95, 100, 100/1, 101, 102, 103, 104, 105, 106, 107, 108, 109, 110, 111, 112, 113, 115, 118, 119, 119а, 120, 120/1, 121, 122, 123, 124, 125, 126, 128, 130, 131, 132, 134, 135, 136, 138, 140, 142, 144, 146, 148, 149, 151, 163, 165, 167/1, 182а, 184, 186, 186/3, 188/2, 188а, 190, 192, 194, 194/1, 194/2, 194/3, 212, 216;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Надречная 1, 1а, 2, 3, 4, 5, 6, 8. 9, 10, 11, 12, 13, 14, 15, 16, 17, 18, 19, 20, 20а, 21, 23, 24, 25, 26, 27, 28, 29, 30, 31, 32, 33, 34, 35, 36, 37, 39, 40, 41, 42, 44, 45, 46, 47, 48, 49, 50, 51, 52, 53, 54, 56, 58, 60, 62;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Линейная 1, 2, 3, 4, 6, 7, 8, 9, 10, 11, 12, 13, 14, 15, 16, 17, 18, 19, 20, 21, 22, 23, 24, 25, 26, 27, 28, 29, 29/1, 30, 31, 32, 32/1, 33, 34, 35, 36, 38, 40, 42, 44, 46, 53, 63, 67, 68, 68/1, 77, 79а, 81/1, 82, 83, 83/1, 83/2, 85, 87, 89, 90, 92, 93, 93/1, 96, 97, 98;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Космическая 1, 2, 3, 4, 5, 6, 7, 8, 9, 10, 11, 12, 13;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Южная 1, 2, 3, 4, 5, 6, 7, 8, 8а, 9, 10, 11, 14, 16, 17, 18;</w:t>
            </w:r>
          </w:p>
          <w:p>
            <w:pPr>
              <w:spacing w:after="20"/>
              <w:ind w:left="20"/>
              <w:jc w:val="both"/>
            </w:pPr>
            <w:r>
              <w:rPr>
                <w:rFonts w:ascii="Times New Roman"/>
                <w:b w:val="false"/>
                <w:i w:val="false"/>
                <w:color w:val="000000"/>
                <w:sz w:val="20"/>
              </w:rPr>
              <w:t>
улица Клубная 1, 2, 2/1, 3, 4, 5, 6, 7, 8, 9, 10, 11, 12, 13, 14, 15, 16, 17, 18, 19, 20, 21, 22, 23, 24, 25, 26, 27, 28, 29, 30, 31, 32, 33, 34, 35, 36, 38, 39, 40, 41, 42, 43, 45, 47, 49,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Осакаровка, улица Достык,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6"/>
          <w:p>
            <w:pPr>
              <w:spacing w:after="20"/>
              <w:ind w:left="20"/>
              <w:jc w:val="both"/>
            </w:pPr>
            <w:r>
              <w:rPr>
                <w:rFonts w:ascii="Times New Roman"/>
                <w:b w:val="false"/>
                <w:i w:val="false"/>
                <w:color w:val="000000"/>
                <w:sz w:val="20"/>
              </w:rPr>
              <w:t>
улица Абая 1, 2, 3, 4, 5, 6, 7, 8, 9, 10, 11, 12, 13, 14, 15, 16, 17, 18, 19, 20, 21, 42;</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улица Гагарина 1, 1а, 2, 2а, 2б, 3, 3/1, 3/2, 3а, 3б, 4, 5, 6, 7, 8, 8/1, 8/2, 9, 10, 10а, 11, 12, 13, 15, 17, 18, 19, 21, 22а, 23, 25, 27, 28а, 29;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Озерная 1, 2, 3, 4, 5, 6, 7, 8, 9, 10, 11, 12, 13, 14, 15, 16, 17, 18, 19, 20, 21, 22, 24, 25, 26, 28, 30, 32;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Жамбыл 1, 1а, 1б, 1в, 2, 3, 4, 5, 6, 7, 7/5, 8, 8/1, 8а, 9, 9/8, 10, 11, 12, 13, 13а, 13б, 13в, 14, 15, 15а, 16, 16/1, 18, 19, 20, 21, 22, 23, 24, 25, 27, 28, 29, 29/1, 31, 33;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Хайруллы Байгабылова 3, 5, 6, 7, 8, 9, 10, 11, 12, 14, 16, 17, 18, 19, 20, 22, 26, 26/1, 26/2, 28, 32, 34, 36, 38, 40, 42, 44, 45, 46, 46/1, 47, 48, 48/1, 48/2, 48/3, 48/4, 48/5, 48/6 , 48/7, 48/8, 48а, 48б, 48в, 48г, 50, 50/1, 51, 55;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Қарағанды 1, 1а, 3, 4, 5, 6, 7, 8, 10, 11, 12, 13, 14, 15, 16, 17, 18, 19, 20, 21, 24, 25, 26, 27, 28, 29, 31, 32, 34, 35, 36, 37, 38, 39, 40, 41, 42, 43, 44, 44/1, 45, 46, 49, 51, 52, 53, 55, 56, 57, 58, 59, 62, 63, 64, 65, 66, 67, 68, 68а, 69, 70, 71, 72, 73, 74, 75, 76, 78, 80, 84, 85, 86, 87, 88, 90, 91, 92, 94, 95, 96, 97, 98, 99, 100, 102, 103, 104, 105, 107, 108, 109, 110, 111, 112, 113, 114, 115, 116, 117, 118, 118а, 119, 120, 121, 122, 123, 123/1, 124, 125, 126, 127, 128, 129, 130, 132, 134, 136, 136/1, 138, 139, 140;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Ыбырай Алтынсарин 2, 3, 4, 5, 6, 7, 8, 10, 11, 12, 13, 14, 15, 16, 17, 18, 19, 20, 21, 22, 23, 24, 25, 26, 27, 28, 29, 31, 32, 34, 36, 38, 39, 40, 42, 44, 45, 46, 47, 48, 49, 50, 51, 53, 54, 55, 56, 57, 58, 59, 60, 61, 62, 63, 64, 65, 66, 69, 69а, 71, 72, 74, 75, 76, 77, 78, 79, 80, 81, 83, 84, 85, 86, 88, 89, 90, 91, 92, 93, 97, 100, 101, 103, 104, 106, 107, 108, 109, 113, 114, 115, 116, 118, 119, 120, 121, 122, 123, 124, 125, 126, 127, 128, 130, 132, 133, 134, 135, 136, 137, 138, 139, 140, 141, 142, 144, 145, 149, 150, 151, 153, 155;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Шәкәрім 1, 3/2, 7, 9, 11, 13, 16, 17, 18, 19, 20, 21, 22, 24, 26, 27, 28, 29, 31, 33, 34, 35, 36, 37, 38, 41, 42, 43, 45, 46, 48, 49, 50, 51, 52, 54, 55, 56, 58, 59, 60, 61, 62, 63, 64, 65, 66, 67, 69, 70, 71, 72, 74, 75, 76, 77, 78, 79, 80, 81, 82, 83, 84, 85, 86, 87, 88, 89, 91;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Әлихана Бөкейханова 68а, 71а, 100/2, 127, 129, 131, 133, 135, 137, 139, 141, 143, 145, 147, 150, 152, 153, 154, 156, 157, 158, 159, 160, 161, 162, 164, 166, 167, 168, 170, 172, 174, 175, 176, 176а, 177, 178, 180, 182, 188, 196, 197, 198, 200, 202, 204, 206, 208, 210, 212;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Школьная 1, 2, 3, 4, 5, 6, 7, 8, 9, 10, 11, 12, 12а, 13, 14, 15, 16, 17, 18, 19, 20, 21, 22, 23, 24, 25, 26, 27, 28, 29, 30, 31, 32, 33, 34, 36, 37, 38, 39, 40, 41, 42, 43, 44, 45, 46, 47, 48, 48а, 49, 50, 51, 52, 53, 54, 55, 56, 57, 58, 59, 60, 60/1, 61, 62, 63, 64, 66, 67, 68, 69, 70, 71, 71/7, 72, 73, 75, 76, 77, 78, 79, 80, 81, 81/1, 82, 83, 84, 85, 86, 87, 88, 89, 90, 91, 92, 93, 94, 95, 96, 97, 99, 101, 102, 103, 105, 106, 106а, 107, 108, 110, 112, 114, 115, 116, 117, 118, 119, 121, 123, 125, 127, 129, 142;</w:t>
            </w:r>
          </w:p>
          <w:p>
            <w:pPr>
              <w:spacing w:after="20"/>
              <w:ind w:left="20"/>
              <w:jc w:val="both"/>
            </w:pPr>
            <w:r>
              <w:rPr>
                <w:rFonts w:ascii="Times New Roman"/>
                <w:b w:val="false"/>
                <w:i w:val="false"/>
                <w:color w:val="000000"/>
                <w:sz w:val="20"/>
              </w:rPr>
              <w:t>
улица Шәмші Қалдаяқов 3, 4, 5, 6, 7, 8, 9, 10, 11, 12, 15,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Осакаровка, улица Достык,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коммунального государственного учреждения "Опорная школа (ресурсный центр) на базе гимназии №9" отдела образования Осакаровского района управления образования Карагандинской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7"/>
          <w:p>
            <w:pPr>
              <w:spacing w:after="20"/>
              <w:ind w:left="20"/>
              <w:jc w:val="both"/>
            </w:pPr>
            <w:r>
              <w:rPr>
                <w:rFonts w:ascii="Times New Roman"/>
                <w:b w:val="false"/>
                <w:i w:val="false"/>
                <w:color w:val="000000"/>
                <w:sz w:val="20"/>
              </w:rPr>
              <w:t xml:space="preserve">
улица Раздольная 1, 2, 3, 3б, 4, 5, 8, 23, 27, 29; </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улица Достык 1, 1а, 2, 2а, 3, 5, 6, 6а, 8, 8а, 9, 10, 12, 13, 14, 16, 18, 20, 21, 22, 24, 25, 27, 30, 32, 34, 36/1, 36а;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Степная 2, 3, 4, 5, 6, 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Луговая 2, 3, 4, 5, 6, 7, 11, 13, 15, 17, 19, 21, 25, 29, 31, 33, 37, 39;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Бүйректал 1, 2, 3, 4, 5, 6, 7, 11, 12, 17, 10, 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Родниковская 2, 4, 5, 7, 8, 8а, 9, 10, 12, 13;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Элеваторная 2, 2а, 2б, 3, 4, 5, 6, 7, 8, 9, 10, 11, 12, 13, 13а, 14, 15, 16, 17, 18, 19, 20, 21, 22, 23, 25, 27, 29;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Фабричная 2, 3, 5, 6, 7, 10, 11, 12, 13, 14, 15, 18, 20, 22, 23, 26, 27, 29, 30, 31, 32, 35, 38, 39, 41, 42, 45;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Восточная 1, 2, 3, 4, 5, 6, 7, 8, 10, 13, 14, 15, 18, 19, 20, 21, 22, 23, 24, 24а, 25, 26, 27, 28, 30, 32, 34, 35, 36, 37, 38, 40, 42, 44, 47, 48, 49, 51, 53, 55, 59;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Пристанционная 1, 1а, 2, 4, 5, 6, 6/1, 7, 8, 15;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Заготзерновская 1, 4, 5, 6, 8, 10, 12, 14;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Индустриальная 2, 3, 4, 5, 7, 8, 10, 12, 13, 15;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Сарыарқа 1, 2, 3, 4, 5, 6, 6/1, 7, 8, 9, 10, 11а, 13, 14, 15, 18, 19, 19а, 21, 22, 23, 24, 25, 26, 27, 28, 29, 30, 34, 36, 38, 40, 42, 44, 46, 50, 52, 54, 56, 58, 60;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Күншуақ 1, 3, 5, 6, 7, 8, 9, 10, 11, 13, 14, 15, 16, 18, 19, 23, 23/1, 25, 27, 33, 35;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Сарыбұлақ 2, 3, 4, 5, 6, 7, 8, 9, 10, 15, 18, 22, 24, 26, 32, 34;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Сельхозснабская 1, 3, 8, 9, 11,14, 16, 18, 20, 21, 24, 27, 31, 32, 35, 36, 37, 38, 39, 42, 45, 48, 51, 52, 53, 55, 59, 61, 62, 63, 64, 65, 66, 67, 68, 69, 70, 71, 72, 80;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Западная 1, 2, 3, 4, 7, 8, 11, 16, 19, 31, 48, 49, 50, 51, 53, 54, 89;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Привокзальная 8, 9, 11, 12, 13, 14, 15,16, 17, 18, 21, 23, 25, 26, 29, 30, 32, 33, 37, 38;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Железнодорожная 1, 2, 3, 4, 5, 6, 7, 8, 9, 10, 11, 13, 14, 15, 18, 19, 20, 21, 22, 23, 24, 25, 26, 27, 28, 29, 30, 32, 33, 34, 35, 37, 38, 39, 40;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Профсоюзная 11, 13, 14, 14а, 15, 16, 17, 18, 19, 20, 21, 22;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территория Нефтебазы 2, 3, 4, 5, 6, 7, 7а, 8, 9, 10, 15, 24, 26, 34;</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Астық 2, 7, 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Ақжар 1а, 4, 5, 6, 7, 8, 9, 10, 12, 15, 16, 17, 18, 19, 20, 21, 22, 23, 24, 26, 27, 28, 29, 30, 31, 32, 33, 34, 35, 36, 37, 38, 39, 40, 41, 42, 43, 44, 45, 46, 47, 48, 49, 51, 52, 53, 54, 55, 56, 57, 58, 59, 60, 61, 62, 63, 64, 66;</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Дальний 3, 4, 5, 6, 7, 9, 13, 15, 21, 23, 29, 38;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Алаш 1, 2, 2а, 3, 4, 6, 7, 10, 11, 14, 15, 16, 17, 18, 19, 20, 21, 22, 23, 26, 28, 29, 30, 31, 32, 33, 34, 35, 36, 37, 38, 39, 41, 42, 43, 44, 45, 46, 47, 48, 50, 51, 52, 52/1, 53, 55, 57, 59, 61, 62, 72;</w:t>
            </w:r>
          </w:p>
          <w:p>
            <w:pPr>
              <w:spacing w:after="20"/>
              <w:ind w:left="20"/>
              <w:jc w:val="both"/>
            </w:pPr>
            <w:r>
              <w:rPr>
                <w:rFonts w:ascii="Times New Roman"/>
                <w:b w:val="false"/>
                <w:i w:val="false"/>
                <w:color w:val="000000"/>
                <w:sz w:val="20"/>
              </w:rPr>
              <w:t>
улица Бақшалы 1, 2, 3, 4, 5, 6, 7, 8, 9, 10, 11, 12, 13, 14, 15, 16, 17, 18, 19, 20, 21, 22, 23, 24, 25, 26, 27, 28, 30, 32, 33, 34, 35, 36, 37, 38, 39, 40, 41, 42, 43, 44, 45, 46, 47, 48, 49, 50, 52, 53, 54, 55, 56, 57, 58, 58а, 59, 60, 61, 63,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поселок Осакаровка, улица Николай Воронин, 4а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"Опорная школа (ресурсный центр) №12"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8"/>
          <w:p>
            <w:pPr>
              <w:spacing w:after="20"/>
              <w:ind w:left="20"/>
              <w:jc w:val="both"/>
            </w:pPr>
            <w:r>
              <w:rPr>
                <w:rFonts w:ascii="Times New Roman"/>
                <w:b w:val="false"/>
                <w:i w:val="false"/>
                <w:color w:val="000000"/>
                <w:sz w:val="20"/>
              </w:rPr>
              <w:t xml:space="preserve">
улица Гагарина 2в, 2г, 20, 22, 24, 26, 28, 30/1, 30/2, 30/3, 30/4, 32/1, 32/2, 32/3, 32/4, 33, 33/1, 33/2, 33/3, 33/4; </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улица Моторная 1, 8, 10, 12, 14, 15, 15/1, 15/4, 15П, 16, 16/1, 17, 17/1, 17/2, 18, 19, 19/1, 20, 25, 32, 37, 50;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Молодежная 1, 3, 4, 4а, 6, 6а, 8, 8а, 9, 10, 10а, 11, 13, 15, 23, 24, 25, 26, 27, 28, 29, 30, 31, 32, 33, 34, 38, 39, 41;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Сұңқар 1, 2, 3, 4, 5, 6, 7, 8, 9, 10, 11;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Строительная 8, 9, 10, 11, 13, 15, 17;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Болашақ 1, 2, 3, 4, 5, 6, 7, 9, 10, 11, 14, 15, 16, 17, 18, 19, 20, 21, 22, 23, 24, 25, 26, 26б, 28,33, 35, 37, 39, 39/1, 39/2, 46, 48, 49, 58, 63, 65;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Пацаева 1, 3, 5, 5а, 6, 7, 9, 9а, 11, 11а, 13, 13а, 15, 15а, 17, 21, 23, 25, 27, 29, 31;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Охотская 1, 3, 4, 5, 6, 7, 8, 10, 11, 13, 15;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Юбилейная 10, 12, 14, 16, 18, 20, 22, 24, 26, 30, 32, 34, 36, 38, 40;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Осенняя 1, 3, 4, 5, 6, 7, 8;</w:t>
            </w:r>
          </w:p>
          <w:p>
            <w:pPr>
              <w:spacing w:after="20"/>
              <w:ind w:left="20"/>
              <w:jc w:val="both"/>
            </w:pPr>
            <w:r>
              <w:rPr>
                <w:rFonts w:ascii="Times New Roman"/>
                <w:b w:val="false"/>
                <w:i w:val="false"/>
                <w:color w:val="000000"/>
                <w:sz w:val="20"/>
              </w:rPr>
              <w:t>
улица Целинная 1, 1/1,1а, 2, 2а, 3, 4, 5, 6, 7, 8, 9, 10, 12, 15, 16, 17, 18, 19, 20, 21, 22, 23, 23а, 24, 27, 29, 30, 31, 32, 33, 34, 35, 36, 37, 39, 40, 41, 42, 44, 45, 46, 47, 48, 49, 51, 53,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Озерное, улица Абай,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Озерное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Озерное.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Ералы, улица Шаңырақ,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Ералы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 улица Литвинская,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Есиль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Колхозное, улица Советская,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"Основная средняя школа №33"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Колхозное.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Пионерское, улица Центральная,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Пионерское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Пионерское.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Центральное, улица Почтовая,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"Основная средняя школа №32"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Центральное.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9"/>
          <w:p>
            <w:pPr>
              <w:spacing w:after="20"/>
              <w:ind w:left="20"/>
              <w:jc w:val="both"/>
            </w:pPr>
            <w:r>
              <w:rPr>
                <w:rFonts w:ascii="Times New Roman"/>
                <w:b w:val="false"/>
                <w:i w:val="false"/>
                <w:color w:val="000000"/>
                <w:sz w:val="20"/>
              </w:rPr>
              <w:t xml:space="preserve">
село Приишимское, </w:t>
            </w:r>
          </w:p>
          <w:bookmarkEnd w:id="9"/>
          <w:p>
            <w:pPr>
              <w:spacing w:after="20"/>
              <w:ind w:left="20"/>
              <w:jc w:val="both"/>
            </w:pPr>
            <w:r>
              <w:rPr>
                <w:rFonts w:ascii="Times New Roman"/>
                <w:b w:val="false"/>
                <w:i w:val="false"/>
                <w:color w:val="000000"/>
                <w:sz w:val="20"/>
              </w:rPr>
              <w:t>
улица Центральная,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"Общеобразовательная школа №7"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Приишимское.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Карагайлы, улица Кооперативная,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Карагайлы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Карагайлы, село Окольное, село Коллективное, село Святогоровка, село Крещеновка.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Батпак, улица Абай,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Батпак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Батпак.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Ошаганды, улица Надречная,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"Основная средняя школа №31"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Ошаганды, село Сарыозен.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Акпан, улица Верхняя,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"Основная средняя школа №30"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Акпан.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Николаевка, улица Центральная,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Николаевка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Николаевка, село Топан.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Қайыңды улица Школьная,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библиотеки села Қайыңды государственного учреждения "Централизованная библиотечная система Осакаровского района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Қайыңды.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Сункар, улица Олимпийская,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Сункар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Сункар, село Коянды.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Сельстрой, улица Школьная,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Сельстрой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Сельстрой.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Маржанкөл, улица Мира,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Маржанкөл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Маржанкөл, село Куркопа.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Шункыркол, улица Отан,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Шункыркол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Шункыркол.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Садовое, улица Целинная, 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Садовое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Садовое, село Жаңатоған.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Молодежный, улица Абая,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культурно-досугового центра поселка Молодежный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0"/>
          <w:p>
            <w:pPr>
              <w:spacing w:after="20"/>
              <w:ind w:left="20"/>
              <w:jc w:val="both"/>
            </w:pPr>
            <w:r>
              <w:rPr>
                <w:rFonts w:ascii="Times New Roman"/>
                <w:b w:val="false"/>
                <w:i w:val="false"/>
                <w:color w:val="000000"/>
                <w:sz w:val="20"/>
              </w:rPr>
              <w:t>
улица Қаныш Сәтбаев 6а, 7, 7а, 8, 8а, 9а, 10, 10а, 11а, 12, 12а, 13, 14, 14а, 15, 15а, 16, 16а;</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Абая 1, 1а, 3, 8, 9, 10, 12, 16, 18, 20, 22, 24, 24а, 26, 26а, 28, 28а, 30, 30а, 31, 32, 32а, 34, 36, 38, 42, 44;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Аспандиярова 1, 2, 3, 4, 5а, 6, 7а, 13, 14, 15, 16, 17, 21, 22, 23, 24, 24а, 25, 26, 26а, 27, 28, 28а, 29, 30, 33, 35, 36, 36а, 37, 38, 39, 41, 43, 43а;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Сембай Төкібаев 1, 2, 3, 3а, 4, 6, 8, 9, 10, 11;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Иртышская 3, 6, 7, 8, 9, 9а, 10, 11, 11а, 12, 13, 13а, 14, 16;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Графтио 2/1, 3, 4, 5, 6, 6а, 7, 8, 8а, 9, 10, 11, 12, 13, 13а, 14, 15, 16, 17, 19, 20, 21, 22, 23, 25, 27;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Гидростроителей 1, 1а, 2, 3, 3а, 4, 5, 6, 7, 7а, 8, 9, 10, 11, 12, 13, 14, 18;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Транспортная 3, 7, 9, 11, 15;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Спортивная 1, 4, 6, 7, 8, 9, 10, 11, 12, 13, 14, 15, 16, 17, 18, 19, 20, 21, 22, 23;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Дальняя 2, 4, 5, 6, 18, 19, 20;</w:t>
            </w:r>
          </w:p>
          <w:p>
            <w:pPr>
              <w:spacing w:after="20"/>
              <w:ind w:left="20"/>
              <w:jc w:val="both"/>
            </w:pPr>
            <w:r>
              <w:rPr>
                <w:rFonts w:ascii="Times New Roman"/>
                <w:b w:val="false"/>
                <w:i w:val="false"/>
                <w:color w:val="000000"/>
                <w:sz w:val="20"/>
              </w:rPr>
              <w:t>
улица Н. Абдирова 5, 6, 7, 8, 9, 10, 11,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Молодежный, улица Комарова,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"Опорная школа (ресурсный центр) имени Абая"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11"/>
          <w:p>
            <w:pPr>
              <w:spacing w:after="20"/>
              <w:ind w:left="20"/>
              <w:jc w:val="both"/>
            </w:pPr>
            <w:r>
              <w:rPr>
                <w:rFonts w:ascii="Times New Roman"/>
                <w:b w:val="false"/>
                <w:i w:val="false"/>
                <w:color w:val="000000"/>
                <w:sz w:val="20"/>
              </w:rPr>
              <w:t>
Первый квартал 1, 2, 4, 5, 6, 7, 8, 9, 10, 11, 12;</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улица Пушкина 1, 2, 3, 4, 5, 6, 7, 8, 9, 10, 11, 13, 14, 15, 16, 17, 18, 19, 20, 21, 22, 23, 24, 25, 26, 27, 29, 30, 32, 33, 34, 35, 36, 38, 40, 42, 44, 46, 48, 50, 52, 54;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Мира 25а, 27, 27а, 29, 29а, 31, 31а, 33, 35, 35а, 37, 37а, 39, 41, 43, 47, 48, 50, 52, 54, 56, 63, 65;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Степная 6, 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Рабочая 3, 13, 13/1, 15, 17;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Комарова 4, 5, 6, 8, 9, 9а, 10, 12, 14, 16;</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Шахтеров 1, 1а, 2, 2а, 3, 3а, 4, 4а, 5, 6, 7, 7а, 8, 8/1, 8а, 9, 10, 10а, 11, 11а, 12, 13;</w:t>
            </w:r>
          </w:p>
          <w:p>
            <w:pPr>
              <w:spacing w:after="20"/>
              <w:ind w:left="20"/>
              <w:jc w:val="both"/>
            </w:pPr>
            <w:r>
              <w:rPr>
                <w:rFonts w:ascii="Times New Roman"/>
                <w:b w:val="false"/>
                <w:i w:val="false"/>
                <w:color w:val="000000"/>
                <w:sz w:val="20"/>
              </w:rPr>
              <w:t>
улица Космонавтов 1, 3, 4, 5, 7, 9, 11,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Молодежный, улица Қаныш Сәтбаев, 17А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"Опорная школа (ресурсный центр) имени Каныша Сатпаева"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12"/>
          <w:p>
            <w:pPr>
              <w:spacing w:after="20"/>
              <w:ind w:left="20"/>
              <w:jc w:val="both"/>
            </w:pPr>
            <w:r>
              <w:rPr>
                <w:rFonts w:ascii="Times New Roman"/>
                <w:b w:val="false"/>
                <w:i w:val="false"/>
                <w:color w:val="000000"/>
                <w:sz w:val="20"/>
              </w:rPr>
              <w:t xml:space="preserve">
улица Иртышская 3, 17, 17а, 19, 19а, 21, 21а, 23а, 25, 25а, 31, 33, 35, 39, 41, 43; </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квартал Восток 1, 2, 3, 4, 5, 6, 7, 8, 9, 14, 15, 16, 17, 18, 20, 20а, 21, 22, 23, 24;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Мира 1, 3, 4, 5, 6, 7, 8, 9, 10, 12, 14, 16, 17, 18, 19, 20, 22, 24, 24а, 26, 28;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Қаныш Сәтбаев 17, 18, 18а, 19, 20, 20а, 21а, 21г, 26а, 28, 30, 32;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проезд Строителей 1а, 3а, 5а, 7а, 9а, 11а, 15а, 17, 17а, 18, 19, 19а, 21, 22, 23, 25;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Валиханова 1, 2, 3, 4, 5, 6, 7, 8, 9, 10, 11, 12, 13, 14, 15, 16, 17, 19, 20, 21, 22, 23, 25, 26, 27, 28, 29, 30, 31;</w:t>
            </w:r>
          </w:p>
          <w:p>
            <w:pPr>
              <w:spacing w:after="20"/>
              <w:ind w:left="20"/>
              <w:jc w:val="both"/>
            </w:pPr>
            <w:r>
              <w:rPr>
                <w:rFonts w:ascii="Times New Roman"/>
                <w:b w:val="false"/>
                <w:i w:val="false"/>
                <w:color w:val="000000"/>
                <w:sz w:val="20"/>
              </w:rPr>
              <w:t>
улица Дорожников 4, 6, 7а, 8, 8а, 9а, 10, 10а, 12, 14, 16, 18, 22,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Сарыозек, улица Дінмұхамед Қонаев,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Сарыозек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Сарыозек.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Русская Ивановка, улица Центральная,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"Основная средняя школа №34"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Русская Ивановка.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Шокай, улица Школьная,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государственного учреждения "Аппарат акима сельского округа Сарыозек Осакаровского района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Шокай, село Шокай.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Аманконыр, улица Бейбитшилик,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Аманконыр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Аманконыр, село Жансары, село Жуантобе, село Баскорык.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Кызылтасское, улица Достык,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Кызылтасское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Кызылтасское.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Мирное, улица Мира,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Мирное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Мирное.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Жұлдыз, улица Қаныш Сәтбаев,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Жұлдыз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Жұлдыз.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Иртышское, улица Казахстанская,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Иртышское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Иртышское.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Акбулак, улица Гагарина,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"Общеобразовательная школа №28"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Акбулак, село Роднички.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Родниковское, улица Сарыарқа, 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Родниковское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Родниковское, село Карасу.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Қаракөл, улица Школьная,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"Общеобразовательная школа №22"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Қаракөл, село Ахметаул, село Кутумсук.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Трудовое, улица Юбилейная,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Трудовое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Трудовое.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улица Школьная,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Степное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Шидерты, улица Мира,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Шидерты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Шидерты.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Қаратомар, улица Әл-Фараби,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Қаратомар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Қаратомар.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