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2b1e2" w14:textId="882b1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Нуринского районного маслихата от 18 декабря 2025 года № 200 "О бюджете сел, поселков и сельских округов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Нуринского районного маслихата Карагандинской области от 31 августа 2026 года № 271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Нуринский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Нуринского районного маслихата от 18 декабря 2025 года № 200 "О бюджете сел, поселков и сельских округов на 2026-2028 годы" (зарегистрировано в Реестре государственной регистрации нормативных правовых актов под №219307)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Нура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281 217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136 810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4 143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–140 264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281 217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бюджет сельского округа Шубаркуль на 2026 –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37 228 тысяч тенге в том числе: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11 747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25 481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49 055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-11 827 тысяч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11 827 тысяч тенге, в том числе: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11 827 тысяч тенге.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сельского округа Шахтер на 2026 –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51 470 тысяч тенге, в том числе: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12 635 тысяч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38 835 тысяч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62 300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-10 830 тысяч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10 830 тысяч тенге, в том числе: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10 830 тысяч тенге.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села Ахмет на 2026 –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32 797 тысяч тенге в том числе: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19 969 тысяч тенге;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400 тысяч тенге;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12 428 тысяч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38 306 тысяч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-5 509 тысяч тенге;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5 509 тысяч тенге, в том числе: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5 509 тысяч тенге.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села Кайнар на 2026 –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100 227 тысяч тенге, в том числе: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10 475 тысяч тенге;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89 752 тысяч тенге;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106 269 тысяч тенге;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-6 042 тысяч тенге;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6 042 тысяч тенге, в том числе: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6 042 тысяч тенге.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Утвердить бюджет села Талдысай на 2026 –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36 756 тысяч тенге, в том числе: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33 067 тысяч тенге;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3 689 тысяч тенге;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–49 538 тысяч тенге;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-12 782 тысяч тенге;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12 782 тысяч тенге, в том числе: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12 782 тысяч тенге.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Нуринского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Жунусбеков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2026 года № 271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200</w:t>
            </w:r>
          </w:p>
        </w:tc>
      </w:tr>
    </w:tbl>
    <w:bookmarkStart w:name="z125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Нура на 2026 год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теңге)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теңге)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2026 года № 271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200</w:t>
            </w:r>
          </w:p>
        </w:tc>
      </w:tr>
    </w:tbl>
    <w:bookmarkStart w:name="z128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Шубаркуль на 2026 год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- 11 827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теңге)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теңге)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2026 года № 271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200</w:t>
            </w:r>
          </w:p>
        </w:tc>
      </w:tr>
    </w:tbl>
    <w:bookmarkStart w:name="z131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Шахтерское на 2026 год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теңге)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теңге)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2026 года № 271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200</w:t>
            </w:r>
          </w:p>
        </w:tc>
      </w:tr>
    </w:tbl>
    <w:bookmarkStart w:name="z134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Ахмет на 2026 год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теңге)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теңге)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2026 года № 271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200</w:t>
            </w:r>
          </w:p>
        </w:tc>
      </w:tr>
    </w:tbl>
    <w:bookmarkStart w:name="z137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Кайнар на 2026 год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"Ауыл-Ел-Бесігі"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теңге)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теңге)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2026 года № 271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200</w:t>
            </w:r>
          </w:p>
        </w:tc>
      </w:tr>
    </w:tbl>
    <w:bookmarkStart w:name="z140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селаТалдысай на 2026 год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- 12 782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теңге)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теңге)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