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a9af" w14:textId="419a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18 декабря 2025 года № 199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31 августа 2026 года № 270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декабря 2025 года №199 "О районном бюджете на 2026-2028 годы" (зарегистрировано в Реестре государственной регистрации нормативных правовых актов под № 219199)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4 200 106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- 2 760 968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- 62 511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- 1 376 627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4 745 464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- 54 277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- 153 537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- 99 260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- 599 635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- 599 635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- 153 537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- 99 278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545 376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2026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№199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2 760 968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 сел, поселков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4 745 464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жилья отдельным каиегориям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,инженерно-коммуникационной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7 009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(сельским),пригородным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"Ауыл-Ел-бесігі"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бюджетных кредитов, выданных из местного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153 537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153 537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99 260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- 599 635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153 537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99 278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2026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№199 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 и сельских округов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публикацию информационных материалов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обеспечение деятельности аппарата акима сел,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капитальные расходы госоргана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-средний ремонт внутрисельских дорог АЕБ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освещение сельских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благоустройство и озеленение сельских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74 659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-софинансирование на средний ремонт внутрисельских дорог с.Кайнар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санитарию(проведение санитарно- очистковых работ в с.Тассуат)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2026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№199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"Распределение целевых текущих трансфертов бюджетам сел, поселков и сельских округов на 2026 год, в разрезе направлений расходов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Шахтерское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Ахметаул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Балыктыкуль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Акмешит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Байтуган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Карима Мынбаева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2026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199</w:t>
            </w:r>
          </w:p>
        </w:tc>
      </w:tr>
    </w:tbl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субвенций, передаваемых из районного бюджета в бюджеты сел, поселков и сельских округов на 2026-2028 годы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Музбел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Егинди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Кобетей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Балыктыкуль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Акмешит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Байтуган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К.Мынбаева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Кертинди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Кайнар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Куланутпес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607 154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