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711cf" w14:textId="56711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Нуринского районного маслихата от 18 декабря 2025 года № 200 "О бюджете сел, поселков и сельских округов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16 июля 2026 года № 259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Нуринский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Нуринского районного маслихата от 18 декабря 2025 года № 200 "О бюджете сел, поселков и сельских округов на 2026-2028 годы" (зарегистрировано в Реестре государственной регистрации нормативных правовых актов под №219307)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Нура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285 217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136 810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4 143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–144 264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285 217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сельского округа Шубаркуль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37 228 тысяч тенге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11 747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25 481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48 028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-10 800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10 800 тенге,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10 800 тенге.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сельского округа Музбел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35 545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6 196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29 011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36 285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-740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740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740 тенге.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сельского округа Тассуат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40 698 тысяч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9 073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31 583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46 698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-6 000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6 000 тенге, в том числе: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6 000 тенге.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сельского округа Шахтер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51 470 тысяч тенге, в том числе: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12 635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38 835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62 300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-10 830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10 830 тенге, в том числе: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10 830 тенге.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сельского округа Изенда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35 431 тысяч тенге, в том числе: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4 977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30 454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38 631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-3 200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3 200 тенге, в том числе: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3 200 тенге.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села Куланотпес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26 495 тысяч тенге, в том числе: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4 642 тысяч тенге;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–21 853 тысяч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27 551 тысяч тенге;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-1 056 тенге;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1 056 тенге, в том числе: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1 056 тенге.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села Жараспай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34 286 тысяч тенге в том числе: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3 894 тысяч тенге;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–30 392 тысяч тенге;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36 086 тысяч тенге;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-1 800 тенге;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1 800 тенге, в том числе: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1 800 тенге.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сельского округа Байтуган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56 588 тысяч тенге, в том числе: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7 158 тысяч тенге;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49 430 тысяч тенге;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56 588 тысяч тенге;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села Карим Мынбаева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35 392 тысяч тенге, в том числе: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6 191 тысяч тенге;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29 201 тысяч тенге;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–36 959тысяч тенге;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-1 567 тенге;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1 567 тенге, в том числе: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1 567 тенге.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села Кертенды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38 183 тысяч тенге, в том числе: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10 094 тысяч тенге;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28 089 тысяч тенге;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39 967 тысяч тенге;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-1 784 тенге;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1 784 тенге, в том числе: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1 784 тенге.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села Кайнар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101 085 тысяч тенге, в том числе: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10 475 тысяч тенге;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90 610 тысяч тенге;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107 127 тысяч тенге;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-6 042 тенге;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6 042 тенге, в том числе: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6 042 тенге.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сельского округа Карой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32 307 тысяч тенге в том числе: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5 029 тысяч тенге;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27 202 тысяч тенге;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32 791 тысяч тенге;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-484 тенге;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484 тенге, в том числе: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484 тенге.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села Баршино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48 099 тысяч тенге, в том числе: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–14 922 тысяч тенге;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33 177 тысяч тенге;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54 161 тысяч тенге;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-6 062 тенге;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6 062 тенге, в том числе: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6 062 тенге.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села Жанбобек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37 463 тысяч тенге, в том числе: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4 311 тысяч тенге;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33 152 тысяч тенге;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37 463 тысяч тенге;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села Куланутпес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72"/>
    <w:bookmarkStart w:name="z29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39 314 тысяч тенге, в том числе:</w:t>
      </w:r>
    </w:p>
    <w:bookmarkEnd w:id="273"/>
    <w:bookmarkStart w:name="z29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2 425 тысяч тенге;</w:t>
      </w:r>
    </w:p>
    <w:bookmarkEnd w:id="274"/>
    <w:bookmarkStart w:name="z29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75"/>
    <w:bookmarkStart w:name="z29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76"/>
    <w:bookmarkStart w:name="z29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36 889 тысяч тенге;</w:t>
      </w:r>
    </w:p>
    <w:bookmarkEnd w:id="277"/>
    <w:bookmarkStart w:name="z2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39 314 тысяч тенге;</w:t>
      </w:r>
    </w:p>
    <w:bookmarkEnd w:id="278"/>
    <w:bookmarkStart w:name="z29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9"/>
    <w:bookmarkStart w:name="z30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0"/>
    <w:bookmarkStart w:name="z30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81"/>
    <w:bookmarkStart w:name="z30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82"/>
    <w:bookmarkStart w:name="z30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83"/>
    <w:bookmarkStart w:name="z30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84"/>
    <w:bookmarkStart w:name="z3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285"/>
    <w:bookmarkStart w:name="z30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286"/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села Талдысай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90"/>
    <w:bookmarkStart w:name="z31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31 156 тысяч тенге, в том числе:</w:t>
      </w:r>
    </w:p>
    <w:bookmarkEnd w:id="291"/>
    <w:bookmarkStart w:name="z31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27 467 тысяч тенге;</w:t>
      </w:r>
    </w:p>
    <w:bookmarkEnd w:id="292"/>
    <w:bookmarkStart w:name="z31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93"/>
    <w:bookmarkStart w:name="z31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94"/>
    <w:bookmarkStart w:name="z31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3 689 тысяч тенге;</w:t>
      </w:r>
    </w:p>
    <w:bookmarkEnd w:id="295"/>
    <w:bookmarkStart w:name="z31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–43 938 тысяч тенге;</w:t>
      </w:r>
    </w:p>
    <w:bookmarkEnd w:id="296"/>
    <w:bookmarkStart w:name="z31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97"/>
    <w:bookmarkStart w:name="z31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98"/>
    <w:bookmarkStart w:name="z32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9"/>
    <w:bookmarkStart w:name="z32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00"/>
    <w:bookmarkStart w:name="z32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01"/>
    <w:bookmarkStart w:name="z32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02"/>
    <w:bookmarkStart w:name="z32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-12 782 тенге;</w:t>
      </w:r>
    </w:p>
    <w:bookmarkEnd w:id="303"/>
    <w:bookmarkStart w:name="z32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12 782 тенге, в том числе:</w:t>
      </w:r>
    </w:p>
    <w:bookmarkEnd w:id="304"/>
    <w:bookmarkStart w:name="z32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05"/>
    <w:bookmarkStart w:name="z3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06"/>
    <w:bookmarkStart w:name="z32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12 782 тенге.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3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3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2026 года № 259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334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Нура на 2026 год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2026 года № 259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337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поселок Шубаркуль на 2026 год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2026 года № 259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340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Мұзбел на 2026 год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2026 года № 259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343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Тассуат на 2026 год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2026 года № 259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346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Шахтерское на 2026 год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2026 года № 259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349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Изенда на 2026 год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2026 года № 259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352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Куланотпес на 2026 год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2026 года № 259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355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Жараспай на 2026 год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2026 года № 259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358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Байтуган на 2026 год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2026 года № 259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361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Карима Мынбаева на 2026 год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2026 года № 259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№200</w:t>
            </w:r>
          </w:p>
        </w:tc>
      </w:tr>
    </w:tbl>
    <w:bookmarkStart w:name="z364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Кертенди на 2026 год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2026 года № 259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№200</w:t>
            </w:r>
          </w:p>
        </w:tc>
      </w:tr>
    </w:tbl>
    <w:bookmarkStart w:name="z367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Кайнар на 2026 год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"Ауыл-Ел-Бесігі"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2026 года № 259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370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Карой на 2026 год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2026 года № 259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373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Баршино на 2026 год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2026 года № 259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376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Жанбобек на 2026 год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2026 года № 259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379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Куланутпес на 2026 год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2026 года № 259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382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Талдысай на 2026 год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