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d4e3" w14:textId="6d6d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200 "О бюджете сел, поселков и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13 апреля 2026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18 декабря 2025 года № 200 "О бюджете сел, поселков и сельских округов на 2026-2028 годы" (зарегистрировано в Реестре государственной регистрации нормативных правовых актов под №219307)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Куланотпес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26 539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села Ткенекты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36 012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36 012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36 012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Куланотпес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200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