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e2a27" w14:textId="2be2a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местностей, служба в которых дает сотрудникам специальных государственных органов Республики Казахстан право на предоставление к ежегодному отпуску дополнительно десяти суток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31 августа 2026 года № 105-қе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"О специальных государственных органах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местностей, служба в которых дает сотрудникам специальных государственных органов Республики Казахстан право на предоставление к ежегодному отпуску дополнительно десяти суток.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Пограничной службе Комитета национальной безопасности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национальной безопасности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заместителя Председателя Комитета национальной безопасности Республики Казахстан, курирующего соответствующее направление деятельности.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Комитета генерал-лейтенант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национальной безопасности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Служба государственной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2026 года № 105-нс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местностей, служба в которых дает сотрудникам специальных государственных органов Республики Казахстан право на предоставление к ежегодному отпуску дополнительно десяти суток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области Абай – в Аягозском, Аксуатском, Бескарагайском, Жарминском, Жаңасемей, Мақаншы, Урджарском, Бородулихинском районах, городах Семее и Курчатове.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Акмолинской области – в Есильском районе, городах Атбасаре, Степногорске и Косшы.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Актюбинской области – в Байганинском, Мугалжарском, Айтекебийском, Каргалинском, Мартукском, Хобдинском, Хромтауском, Шалкарском районах.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Алматинской области – в Балхашском, Енбекшиказахском, Жамбылском, Илийском, Карасайском, Кегенском, Райымбекском, Талгарском, Уйгурском районах, городе Алатау, Бостандыкском районе города Алматы.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Атырауской области – вся территория области.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Восточно-Казахстанской области – в Зайсанском, Катон-Карагайском, Курчумском, Марқакөл, Алтай, Глубоковском, Тарбагатайском, Шемонаихинском районах, городах Усть-Каменогорске и Риддере.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Жамбылской области – в Жамбылском, Жуалынском, Меркенском, Байзакском, Кордайском, Мойынкумском, Таласском, Шуском, имени Турара Рыскулова районах, городе Жанатасе Сарысуского района.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области Жетісу – в Алакольском, Аксуском, Кербулакском, Коксуском, Панфиловском, Саркандском районах, городе Текели.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Западно-Казахстанской области – в Бокейординском, Бәйтерек, Бурлинском, Жанибекском, Казталовском, Таскалинском, Теректинском, Чингирлауском районах.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Карагандинской области – в Каркаралинском районе, городах Балхаше и Приозерске.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Костанайской области – в городе Аркалыке, Денисовском, Карабалыкском, Мендыкаринском, Житикаринском, Беимбета Майлина, Узункольском, Федоровском районах.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Кызылординской области – вся территория области.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Мангистауской области – вся территория области.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Павлодарской области – в Баянаульском, Железинском, Иртышском, Теренкольском, Успенском, Щербактинском районах;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Северо-Казахстанской области – в Айыртауском, Акжарском, Жамбылском, Кызылжарском, имени Магжана Жумабаева, Мамлютском, Уалихановском районах.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Туркестанской области – в Арысском, Сарыагашском, Жетысайском, Келесском, Сузакском, Казыгуртском, Мактааральском, Отырарском, Толебийском, Шардаринском районах, городах Туркестане, Кентау, сельском округе Шорнак района Сауран.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области Ұлытау – в городах Сатпаеве, Жезказгане и Каражале.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Действие настоящего приказа также распространяется на военнослужащих специальных государственных органов Республики Казахстан в соответствии со статьей 6 Закона Республики Казахстан "О специальных государственных органах Республики Казахстан".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Сотрудникам и военнослужащим специальных государственных органов Республики Казахстан, проходящим службу в местностях указанных в настоящем перечне, в случае совпадения указанных местностей с регионами, объявленными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защите граждан, пострадавших вследствие ядерных испытаний на Семипалатинском испытательном ядерном полигоне"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защите граждан, пострадавших вследствие экологического бедствия в Приаралье"</w:t>
      </w:r>
      <w:r>
        <w:rPr>
          <w:rFonts w:ascii="Times New Roman"/>
          <w:b w:val="false"/>
          <w:i w:val="false"/>
          <w:color w:val="000000"/>
          <w:sz w:val="28"/>
        </w:rPr>
        <w:t xml:space="preserve"> зонами экологического бедствия, дополнительный отпуск предоставляется по их выбору только по одному основанию.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