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0388" w14:textId="3470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12 марта 2015 года № 11 "Об утверждении норм возмещения затрат за проезд на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10 августа 2026 года № 88/НС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марта 2015 года № 11 "Об утверждении норм возмещения затрат за проезд на транспорте" (зарегистрирован в Реестре государственной регистрации нормативных правовых актов Республики Казахстан за № 10930)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за проезд на транспорте,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нормы возмещения затрат за проезд на транспорте распространяются на: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сотрудников органов национальной безопасности Республики Казахстан (кроме курсантов, слушателей, а также отчисленных из военных, специальных учебных заведений или организаций образования иностранных государств за неуспеваемость или по собственной инициативе магистрантов, докторантов и адъюнктов)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(далее – Закон);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курсантов и слушателей военных, специальных учебных заведений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членов семей сотрудников органов национальной безопасности Республики Казахстан (кроме курсантов, слушателей, а также отчисленных из военных, специальных учебных заведений или организаций образования иностранных государств за неуспеваемость или по собственной инициативе магистрантов, докторантов и адъюнктов)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Закона.".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обеспечения республиканского государственного учреждения "Комитет национальной безопасности Республики Казахстан"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Республики Казахстан за № 33059).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