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cb58" w14:textId="179c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4 августа 2026 года № 81/НС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обеспечения и кадровой работы Службы по противодействию коррупции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августа 2026 года № 81/НС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3 мая 2022 года № 165 "Об утверждении натуральных норм обеспечения форменной одеждой сотрудников Агентства Республики Казахстан по противодействию коррупции (Антикоррупционной службы)".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3 февраля 2023 года № 55 "О внесении изменений и дополнений в приказ Председателя Агентства Республики Казахстан по противодействию коррупции (Антикоррупционной службы) от 3 мая 2022 года № 165 "Об утверждении натуральных норм обеспечения форменной одеждой сотрудников Агентства Республики Казахстан по противодействию коррупции (Антикоррупционной службы)".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30 апреля 2025 года № 79 "Об утверждении натуральных норм площадей для специфических помещений Агентства Республики Казахстан по противодействию коррупции (Антикоррупционной службы) и его территориальных органов".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