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2f85" w14:textId="1762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августа 2026 года № 79/НС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обеспечения и кадровой работы Службы по противодействию коррупции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генерал-лейтенант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августа 2026 года № 79/НС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6 "Об утверждении Положения о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октября 2016 года № 7 "Об утверждении положений о территориальных органах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4 марта 2025 года № 39 "Об утверждении Правил проведения внеплановой аттестации сотрудников органов антикоррупционной службы".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31 марта 2025 года № 58 "О некоторых вопросах прохождения правоохранительной службы в Агентстве Республики Казахстан по противодействию коррупции (Антикоррупционной службе)".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