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a2b0" w14:textId="9dca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заместителя Председателя Комитета национальной безопасности Республики Казахстан – Директора Пограничной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29 мая 2026 года № 75нс-па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заместителя Председателя Комитета национальной безопасности Республики Казахстан – Директора Пограничной службы,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Юридическому управлению Пограничной службы Комитета национальной безопасности Республики Казахстан в установленном законодательством порядке в течение десяти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Департаментам Пограничной службы Комитета национальной безопасности Республики Казахстан по Алматинской, Восточно-Казахстанской, Мангистауской, Жамбылской, Туркестанской, Актюбинской, Атырауской, Западно-Казахстанской, Костанайской, Кызылординской, Павлодарской, Северо-Казахстанской областям, области Жетісу и Абай в месячный срок известить соответствующие территориальные органы Министерства юстиции Республики Казахстан о внесенных изменениях, указанных в пункте 1 настоящего приказа.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Председателя Комитета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Директор Пограничной 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"29" мая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75/нс-па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заместителя Председателя Комитета национальной безопасности Республики Казахстан – Директора Пограничной службы, в которые вносятся изменения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16 июля 2022 года № 281-қа "Об утверждении Положения о Департаменте Пограничной службы Комитета национальной безопасности Республики Казахстан по Алматинской области" (зарегистрирован в Реестре государственной регистрации нормативных правовых актов № 179058) следующее изменение: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Алматинской области, утвержденном вышеуказанным приказом: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создавать и использовать специализированные учеты и цифровые системы, обеспечивающие выполнение задач по защите Государственной границы;";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60-1) следующего содержания: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РК;";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и 1-4) следующего содержания: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организация защиты и охраны Государственной границы в полосе ответственности;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обеспечения системно-технического обслуживания объектов цифровой инфраструктуры Департамента ПС;";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организация воспитательной, идеологической, психологической работы и обеспечение социальных и правовых гарантий военнослужащим, членам их семей;";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участие в мероприятиях по обеспечению кибербезопасности цифровых объектов Департамента ПС;";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33-3) следующего содержания: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принятие мер по предупреждению торговли людьми;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16 июля 2022 года № 282-қа "Об утверждении Положения о Департаменте Пограничной службы Комитета национальной безопасности Республики Казахстан по области Жетісу" (зарегистрирован в Реестре государственной регистрации нормативных правовых актов № 179062) следующее изменение: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области Жетісу, утвержденном вышеуказанным приказом: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создавать и использовать специализированные учеты и цифровые системы, обеспечивающие выполнение задач по защите Государственной границы;";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60-1) следующего содержания: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РК;";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и 1-4) следующего содержания: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организация защиты и охраны Государственной границы в полосе ответственности;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обеспечения системно-технического обслуживания объектов цифровой инфраструктуры Департамента ПС;";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организация воспитательной, идеологической, психологической работы и обеспечение социальных и правовых гарантий военнослужащим, членам их семей;";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участие в мероприятиях по обеспечению кибербезопасности цифровых объектов Департамента ПС;";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33-3) следующего содержания: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принятие мер по предупреждению торговли людьми;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16 июля 2022 года № 284-қа "Об утверждении Положения о Департаменте Пограничной службы Комитета национальной безопасности Республики Казахстан по Восточно-Казахстанской области" (зарегистрирован в Реестре государственной регистрации нормативных правовых актов № 179055) следующее изменение: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Восточно-Казахстанской области, утвержденном вышеуказанным приказом: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создавать и использовать специализированные учеты и цифровые системы, обеспечивающие выполнение задач по защите Государственной границы;";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60-1) следующего содержания: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РК;";</w:t>
      </w:r>
    </w:p>
    <w:bookmarkEnd w:id="57"/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и 1-4) следующего содержания:</w:t>
      </w:r>
    </w:p>
    <w:bookmarkEnd w:id="59"/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организация защиты и охраны Государственной границы в полосе ответственности;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обеспечения системно-технического обслуживания объектов цифровой инфраструктуры Департамента ПС;";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организация воспитательной, идеологической, психологической работы и обеспечение социальных и правовых гарантий военнослужащим, членам их семей;";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участие в мероприятиях по обеспечению кибербезопасности цифровых объектов Департамента ПС;";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33-3) следующего содержания: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принятие мер по предупреждению торговли людьми;</w:t>
      </w:r>
    </w:p>
    <w:bookmarkEnd w:id="70"/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Start w:name="z10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663-қа "Об утверждении Положения о Департаменте Пограничной службы Комитета национальной безопасности Республики Казахстан по Жамбылской области" (зарегистрирован в Реестре государственной регистрации нормативных правовых актов № 179080) следующее изменение:</w:t>
      </w:r>
    </w:p>
    <w:bookmarkEnd w:id="73"/>
    <w:bookmarkStart w:name="z11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Жамбылской области, утвержденном вышеуказанным приказом:</w:t>
      </w:r>
    </w:p>
    <w:bookmarkEnd w:id="74"/>
    <w:bookmarkStart w:name="z11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создавать и использовать специализированные учеты и цифровые системы, обеспечивающие выполнение задач по защите Государственной границы;";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60-1) следующего содержания:</w:t>
      </w:r>
    </w:p>
    <w:bookmarkEnd w:id="79"/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РК;";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и 1-4) следующего содержания:</w:t>
      </w:r>
    </w:p>
    <w:bookmarkEnd w:id="82"/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организация защиты и охраны Государственной границы в полосе ответственности;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85"/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обеспечения системно-технического обслуживания объектов цифровой инфраструктуры Департамента ПС;";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организация воспитательной, идеологической, психологической работы и обеспечение социальных и правовых гарантий военнослужащим, членам их семей;";</w:t>
      </w:r>
    </w:p>
    <w:bookmarkEnd w:id="88"/>
    <w:bookmarkStart w:name="z13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89"/>
    <w:bookmarkStart w:name="z13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участие в мероприятиях по обеспечению кибербезопасности цифровых объектов Департамента ПС;";</w:t>
      </w:r>
    </w:p>
    <w:bookmarkEnd w:id="91"/>
    <w:bookmarkStart w:name="z1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33-3) следующего содержания:</w:t>
      </w:r>
    </w:p>
    <w:bookmarkEnd w:id="92"/>
    <w:bookmarkStart w:name="z1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принятие мер по предупреждению торговли людьми;</w:t>
      </w:r>
    </w:p>
    <w:bookmarkEnd w:id="93"/>
    <w:bookmarkStart w:name="z1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94"/>
    <w:bookmarkStart w:name="z1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664-қа "Об утверждении Положения о Департаменте Пограничной службы Комитета национальной безопасности Республики Казахстан по Туркестанской области" (зарегистрированный в Реестре государственной регистрации нормативных правовых актов № 179088) следующее изменение: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Туркестанской области, утвержденном вышеуказанным приказом: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4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создавать и использовать специализированные учеты и цифровые системы, обеспечивающие выполнение задач по защите Государственной границы;";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60-1) следующего содержания:</w:t>
      </w:r>
    </w:p>
    <w:bookmarkEnd w:id="102"/>
    <w:bookmarkStart w:name="z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РК;";</w:t>
      </w:r>
    </w:p>
    <w:bookmarkEnd w:id="103"/>
    <w:bookmarkStart w:name="z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и 1-4) следующего содержания:</w:t>
      </w:r>
    </w:p>
    <w:bookmarkEnd w:id="105"/>
    <w:bookmarkStart w:name="z1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организация защиты и охраны Государственной границы в полосе ответственности;</w:t>
      </w:r>
    </w:p>
    <w:bookmarkEnd w:id="106"/>
    <w:bookmarkStart w:name="z1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07"/>
    <w:bookmarkStart w:name="z1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108"/>
    <w:bookmarkStart w:name="z1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обеспечения системно-технического обслуживания объектов цифровой инфраструктуры Департамента ПС;";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организация воспитательной, идеологической, психологической работы и обеспечение социальных и правовых гарантий военнослужащим, членам их семей;";</w:t>
      </w:r>
    </w:p>
    <w:bookmarkEnd w:id="111"/>
    <w:bookmarkStart w:name="z1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112"/>
    <w:bookmarkStart w:name="z1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участие в мероприятиях по обеспечению кибербезопасности цифровых объектов Департамента ПС;";</w:t>
      </w:r>
    </w:p>
    <w:bookmarkEnd w:id="114"/>
    <w:bookmarkStart w:name="z17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33-3) следующего содержания:</w:t>
      </w:r>
    </w:p>
    <w:bookmarkEnd w:id="115"/>
    <w:bookmarkStart w:name="z17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принятие мер по предупреждению торговли людьми;</w:t>
      </w:r>
    </w:p>
    <w:bookmarkEnd w:id="116"/>
    <w:bookmarkStart w:name="z17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117"/>
    <w:bookmarkStart w:name="z17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Start w:name="z17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665-қа "Об утверждении Положения о Департаменте Пограничной службы Комитета национальной безопасности Республики Казахстан по Актюбинской области" (зарегистрирован в Реестре государственной регистрации нормативных правовых актов № 179079) следующее изменение:</w:t>
      </w:r>
    </w:p>
    <w:bookmarkEnd w:id="119"/>
    <w:bookmarkStart w:name="z17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Актюбинской области, утвержденном вышеуказанным приказом:</w:t>
      </w:r>
    </w:p>
    <w:bookmarkEnd w:id="120"/>
    <w:bookmarkStart w:name="z17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создавать и использовать специализированные учеты и цифровые системы, обеспечивающие выполнение задач по защите Государственной границы;";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8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60-1) следующего содержания:</w:t>
      </w:r>
    </w:p>
    <w:bookmarkEnd w:id="125"/>
    <w:bookmarkStart w:name="z18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РК;";</w:t>
      </w:r>
    </w:p>
    <w:bookmarkEnd w:id="126"/>
    <w:bookmarkStart w:name="z18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7"/>
    <w:bookmarkStart w:name="z19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и 1-4) следующего содержания:</w:t>
      </w:r>
    </w:p>
    <w:bookmarkEnd w:id="128"/>
    <w:bookmarkStart w:name="z19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организация защиты и охраны Государственной границы в полосе ответственности;</w:t>
      </w:r>
    </w:p>
    <w:bookmarkEnd w:id="129"/>
    <w:bookmarkStart w:name="z19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30"/>
    <w:bookmarkStart w:name="z19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131"/>
    <w:bookmarkStart w:name="z1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обеспечения системно-технического обслуживания объектов цифровой инфраструктуры Департамента ПС;";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организация воспитательной, идеологической, психологической работы и обеспечение социальных и правовых гарантий военнослужащим, членам их семей;";</w:t>
      </w:r>
    </w:p>
    <w:bookmarkEnd w:id="134"/>
    <w:bookmarkStart w:name="z19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135"/>
    <w:bookmarkStart w:name="z20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участие в мероприятиях по обеспечению кибербезопасности цифровых объектов Департамента ПС;";</w:t>
      </w:r>
    </w:p>
    <w:bookmarkEnd w:id="137"/>
    <w:bookmarkStart w:name="z20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33-3) следующего содержания:</w:t>
      </w:r>
    </w:p>
    <w:bookmarkEnd w:id="138"/>
    <w:bookmarkStart w:name="z20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принятие мер по предупреждению торговли людьми;</w:t>
      </w:r>
    </w:p>
    <w:bookmarkEnd w:id="139"/>
    <w:bookmarkStart w:name="z2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140"/>
    <w:bookmarkStart w:name="z2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Start w:name="z20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666-қа "Об утверждении Положения о Департаменте Пограничной службы Комитета национальной безопасности Республики Казахстан по Атырауской области" (зарегистрированный в Реестре государственной регистрации нормативных правовых актов № 179081) следующее изменение:</w:t>
      </w:r>
    </w:p>
    <w:bookmarkEnd w:id="142"/>
    <w:bookmarkStart w:name="z20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Атырауской области, утвержденном вышеуказанным приказом:</w:t>
      </w:r>
    </w:p>
    <w:bookmarkEnd w:id="143"/>
    <w:bookmarkStart w:name="z21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создавать и использовать специализированные учеты и цифровые системы, обеспечивающие выполнение задач по защите Государственной границы;";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65-1) следующего содержания:</w:t>
      </w:r>
    </w:p>
    <w:bookmarkEnd w:id="148"/>
    <w:bookmarkStart w:name="z22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РК;";</w:t>
      </w:r>
    </w:p>
    <w:bookmarkEnd w:id="149"/>
    <w:bookmarkStart w:name="z22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0"/>
    <w:bookmarkStart w:name="z22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и 1-4) следующего содержания:</w:t>
      </w:r>
    </w:p>
    <w:bookmarkEnd w:id="151"/>
    <w:bookmarkStart w:name="z22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организация защиты и охраны Государственной границы в полосе ответственности;</w:t>
      </w:r>
    </w:p>
    <w:bookmarkEnd w:id="152"/>
    <w:bookmarkStart w:name="z22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53"/>
    <w:bookmarkStart w:name="z22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154"/>
    <w:bookmarkStart w:name="z22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осуществление обеспечения системно-технического обслуживания объектов цифровой инфраструктуры Департамента ПС;";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организация воспитательной, идеологической, психологической работы и обеспечение социальных и правовых гарантий военнослужащим, членам их семей;";</w:t>
      </w:r>
    </w:p>
    <w:bookmarkEnd w:id="157"/>
    <w:bookmarkStart w:name="z23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</w:t>
      </w:r>
    </w:p>
    <w:bookmarkEnd w:id="158"/>
    <w:bookmarkStart w:name="z23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участие в мероприятиях по обеспечению кибербезопасности цифровых объектов Департамента ПС;";</w:t>
      </w:r>
    </w:p>
    <w:bookmarkEnd w:id="160"/>
    <w:bookmarkStart w:name="z23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33-3) следующего содержания:</w:t>
      </w:r>
    </w:p>
    <w:bookmarkEnd w:id="161"/>
    <w:bookmarkStart w:name="z23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принятие мер по предупреждению торговли людьми;</w:t>
      </w:r>
    </w:p>
    <w:bookmarkEnd w:id="162"/>
    <w:bookmarkStart w:name="z23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163"/>
    <w:bookmarkStart w:name="z23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Start w:name="z24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667-қа "Об утверждении Положения о Департаменте Пограничной службы Комитета национальной безопасности Республики Казахстан по Западно-Казахстанской области" (зарегистрирован в Реестре государственной регистрации нормативных правовых актов № 179083) следующее изменение:</w:t>
      </w:r>
    </w:p>
    <w:bookmarkEnd w:id="165"/>
    <w:bookmarkStart w:name="z24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Западно-Казахстанской области, утвержденном вышеуказанным приказом:</w:t>
      </w:r>
    </w:p>
    <w:bookmarkEnd w:id="166"/>
    <w:bookmarkStart w:name="z24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4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создавать и использовать специализированные учеты и цифровые системы, обеспечивающие выполнение задач по защите Государственной границы;";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5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60-1) следующего содержания:</w:t>
      </w:r>
    </w:p>
    <w:bookmarkEnd w:id="171"/>
    <w:bookmarkStart w:name="z25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РК;";</w:t>
      </w:r>
    </w:p>
    <w:bookmarkEnd w:id="172"/>
    <w:bookmarkStart w:name="z25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3"/>
    <w:bookmarkStart w:name="z25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и 1-4) следующего содержания:</w:t>
      </w:r>
    </w:p>
    <w:bookmarkEnd w:id="174"/>
    <w:bookmarkStart w:name="z25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организация защиты и охраны Государственной границы в полосе ответственности;</w:t>
      </w:r>
    </w:p>
    <w:bookmarkEnd w:id="175"/>
    <w:bookmarkStart w:name="z25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76"/>
    <w:bookmarkStart w:name="z25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177"/>
    <w:bookmarkStart w:name="z26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обеспечения системно-технического обслуживания объектов цифровой инфраструктуры Департамента ПС;";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организация воспитательной, идеологической, психологической работы и обеспечение социальных и правовых гарантий военнослужащим, членам их семей;";</w:t>
      </w:r>
    </w:p>
    <w:bookmarkEnd w:id="180"/>
    <w:bookmarkStart w:name="z26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181"/>
    <w:bookmarkStart w:name="z26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участие в мероприятиях по обеспечению кибербезопасности цифровых объектов Департамента ПС;";</w:t>
      </w:r>
    </w:p>
    <w:bookmarkEnd w:id="183"/>
    <w:bookmarkStart w:name="z26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33-3) следующего содержания:</w:t>
      </w:r>
    </w:p>
    <w:bookmarkEnd w:id="184"/>
    <w:bookmarkStart w:name="z27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принятие мер по предупреждению торговли людьми;</w:t>
      </w:r>
    </w:p>
    <w:bookmarkEnd w:id="185"/>
    <w:bookmarkStart w:name="z27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186"/>
    <w:bookmarkStart w:name="z27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пространстве;";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Start w:name="z27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668-қа "Об утверждении Положения о Департаменте Пограничной службы Комитета национальной безопасности Республики Казахстан по Костанайской области" (зарегистрирован в Реестре государственной регистрации нормативных правовых актов № 179089) следующее изменение:</w:t>
      </w:r>
    </w:p>
    <w:bookmarkEnd w:id="188"/>
    <w:bookmarkStart w:name="z27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Костанайской области, утвержденном вышеуказанным приказом:</w:t>
      </w:r>
    </w:p>
    <w:bookmarkEnd w:id="189"/>
    <w:bookmarkStart w:name="z27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создавать и использовать специализированные учеты и цифровые системы, обеспечивающие выполнение задач по защите Государственной границы;";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8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60-1) следующего содержания:</w:t>
      </w:r>
    </w:p>
    <w:bookmarkEnd w:id="194"/>
    <w:bookmarkStart w:name="z28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РК;";</w:t>
      </w:r>
    </w:p>
    <w:bookmarkEnd w:id="195"/>
    <w:bookmarkStart w:name="z28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6"/>
    <w:bookmarkStart w:name="z28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и 1-4) следующего содержания:</w:t>
      </w:r>
    </w:p>
    <w:bookmarkEnd w:id="197"/>
    <w:bookmarkStart w:name="z29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организация защиты и охраны Государственной границы в полосе ответственности;</w:t>
      </w:r>
    </w:p>
    <w:bookmarkEnd w:id="198"/>
    <w:bookmarkStart w:name="z29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99"/>
    <w:bookmarkStart w:name="z29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200"/>
    <w:bookmarkStart w:name="z29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обеспечения системно-технического обслуживания объектов цифровой инфраструктуры Департамента ПС;";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организация воспитательной, идеологической, психологической работы и обеспечение социальных и правовых гарантий военнослужащим, членам их семей;";</w:t>
      </w:r>
    </w:p>
    <w:bookmarkEnd w:id="203"/>
    <w:bookmarkStart w:name="z29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204"/>
    <w:bookmarkStart w:name="z29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участие в мероприятиях по обеспечению кибербезопасности цифровых объектов Департамента ПС;";</w:t>
      </w:r>
    </w:p>
    <w:bookmarkEnd w:id="206"/>
    <w:bookmarkStart w:name="z30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33-3) следующего содержания:</w:t>
      </w:r>
    </w:p>
    <w:bookmarkEnd w:id="207"/>
    <w:bookmarkStart w:name="z30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принятие мер по предупреждению торговли людьми;</w:t>
      </w:r>
    </w:p>
    <w:bookmarkEnd w:id="208"/>
    <w:bookmarkStart w:name="z30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209"/>
    <w:bookmarkStart w:name="z30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Start w:name="z30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669-қа "Об утверждении Положения о Департаменте Пограничной службы Комитета национальной безопасности Республики Казахстан по Кызылординской области" (зарегистрирован в Реестре государственной регистрации нормативных правовых актов № 179086) следующее изменение:</w:t>
      </w:r>
    </w:p>
    <w:bookmarkEnd w:id="211"/>
    <w:bookmarkStart w:name="z30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Кызылординской области, утвержденном вышеуказанным приказом:</w:t>
      </w:r>
    </w:p>
    <w:bookmarkEnd w:id="212"/>
    <w:bookmarkStart w:name="z30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границу;";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1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создавать и использовать специализированные учеты и цифровые системы, обеспечивающие выполнение задач по защите Государственной границы;";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60-1) следующего содержания:</w:t>
      </w:r>
    </w:p>
    <w:bookmarkEnd w:id="217"/>
    <w:bookmarkStart w:name="z3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РК;";</w:t>
      </w:r>
    </w:p>
    <w:bookmarkEnd w:id="218"/>
    <w:bookmarkStart w:name="z3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9"/>
    <w:bookmarkStart w:name="z3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и 1-4) следующего содержания:</w:t>
      </w:r>
    </w:p>
    <w:bookmarkEnd w:id="220"/>
    <w:bookmarkStart w:name="z3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организация защиты и охраны Государственной границы в полосе ответственности;</w:t>
      </w:r>
    </w:p>
    <w:bookmarkEnd w:id="221"/>
    <w:bookmarkStart w:name="z3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222"/>
    <w:bookmarkStart w:name="z3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223"/>
    <w:bookmarkStart w:name="z3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объектов;";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обеспечения системно-технического обслуживания объектов цифровой инфраструктуры Департамента ПС;";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организация воспитательной, идеологической, психологической работы и обеспечение социальных и правовых гарантий военнослужащим, членам их семей;";</w:t>
      </w:r>
    </w:p>
    <w:bookmarkEnd w:id="226"/>
    <w:bookmarkStart w:name="z3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227"/>
    <w:bookmarkStart w:name="z3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обеспечения;";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участие в мероприятиях по обеспечению кибербезопасности цифровых объектов Департамента ПС;";</w:t>
      </w:r>
    </w:p>
    <w:bookmarkEnd w:id="229"/>
    <w:bookmarkStart w:name="z3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33-3) следующего содержания:</w:t>
      </w:r>
    </w:p>
    <w:bookmarkEnd w:id="230"/>
    <w:bookmarkStart w:name="z3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принятие мер по предупреждению торговли людьми;</w:t>
      </w:r>
    </w:p>
    <w:bookmarkEnd w:id="231"/>
    <w:bookmarkStart w:name="z3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232"/>
    <w:bookmarkStart w:name="z3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Start w:name="z3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670-қа "Об утверждении Положения о Департаменте Пограничной службы Комитета национальной безопасности Республики Казахстан по Павлодарской области" (зарегистрирован в Реестре государственной регистрации нормативных правовых актов № 179085) следующее изменение:</w:t>
      </w:r>
    </w:p>
    <w:bookmarkEnd w:id="234"/>
    <w:bookmarkStart w:name="z3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Павлодарской области, утвержденном вышеуказанным приказом:</w:t>
      </w:r>
    </w:p>
    <w:bookmarkEnd w:id="235"/>
    <w:bookmarkStart w:name="z3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создавать и использовать специализированные учеты и цифровые системы, обеспечивающие выполнение задач по защите Государственной границы;";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60-1) следующего содержания:</w:t>
      </w:r>
    </w:p>
    <w:bookmarkEnd w:id="240"/>
    <w:bookmarkStart w:name="z3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РК;";</w:t>
      </w:r>
    </w:p>
    <w:bookmarkEnd w:id="241"/>
    <w:bookmarkStart w:name="z3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2"/>
    <w:bookmarkStart w:name="z3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и 1-4) следующего содержания:</w:t>
      </w:r>
    </w:p>
    <w:bookmarkEnd w:id="243"/>
    <w:bookmarkStart w:name="z3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организация защиты и охраны Государственной границы в полосе ответственности;</w:t>
      </w:r>
    </w:p>
    <w:bookmarkEnd w:id="244"/>
    <w:bookmarkStart w:name="z35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245"/>
    <w:bookmarkStart w:name="z3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246"/>
    <w:bookmarkStart w:name="z3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обеспечения системно-технического обслуживания объектов цифровой инфраструктуры Департамента ПС;";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организация воспитательной, идеологической, психологической работы и обеспечение социальных и правовых гарантий военнослужащим, членам их семей;";</w:t>
      </w:r>
    </w:p>
    <w:bookmarkEnd w:id="249"/>
    <w:bookmarkStart w:name="z3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250"/>
    <w:bookmarkStart w:name="z3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обеспечения;";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участие в мероприятиях по обеспечению кибербезопасности цифровых объектов Департамента ПС;";</w:t>
      </w:r>
    </w:p>
    <w:bookmarkEnd w:id="252"/>
    <w:bookmarkStart w:name="z3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33-3) следующего содержания:</w:t>
      </w:r>
    </w:p>
    <w:bookmarkEnd w:id="253"/>
    <w:bookmarkStart w:name="z3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принятие мер по предупреждению торговли людьми;</w:t>
      </w:r>
    </w:p>
    <w:bookmarkEnd w:id="254"/>
    <w:bookmarkStart w:name="z3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255"/>
    <w:bookmarkStart w:name="z37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пространстве;";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Start w:name="z37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30 декабря 2022 года № 671-қа "Об утверждении Положения о Департаменте Пограничной службы Комитета национальной безопасности Республики Казахстан по Северо-Казахстанской области" (зарегистрирован в Реестре государственной регистрации нормативных правовых актов № 179084) следующее изменение:</w:t>
      </w:r>
    </w:p>
    <w:bookmarkEnd w:id="257"/>
    <w:bookmarkStart w:name="z37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Северо-Казахстанской области, утвержденном вышеуказанным приказом:</w:t>
      </w:r>
    </w:p>
    <w:bookmarkEnd w:id="258"/>
    <w:bookmarkStart w:name="z37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границу;";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создавать и использовать специализированные учеты и цифровые системы, обеспечивающие выполнение задач по защите Государственной границы;";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8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60-1) следующего содержания:</w:t>
      </w:r>
    </w:p>
    <w:bookmarkEnd w:id="263"/>
    <w:bookmarkStart w:name="z38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РК;";</w:t>
      </w:r>
    </w:p>
    <w:bookmarkEnd w:id="264"/>
    <w:bookmarkStart w:name="z38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5"/>
    <w:bookmarkStart w:name="z38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и 1-4) следующего содержания:</w:t>
      </w:r>
    </w:p>
    <w:bookmarkEnd w:id="266"/>
    <w:bookmarkStart w:name="z38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организация защиты и охраны Государственной границы в полосе ответственности;</w:t>
      </w:r>
    </w:p>
    <w:bookmarkEnd w:id="267"/>
    <w:bookmarkStart w:name="z39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268"/>
    <w:bookmarkStart w:name="z39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269"/>
    <w:bookmarkStart w:name="z39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объектов;";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обеспечения системно-технического обслуживания объектов цифровой инфраструктуры Департамента ПС;";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организация воспитательной, идеологической, психологической работы и обеспечение социальных и правовых гарантий военнослужащим, членам их семей;";</w:t>
      </w:r>
    </w:p>
    <w:bookmarkEnd w:id="272"/>
    <w:bookmarkStart w:name="z39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273"/>
    <w:bookmarkStart w:name="z39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обеспечения;";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участие в мероприятиях по обеспечению кибербезопасности цифровых объектов Департамента ПС;";</w:t>
      </w:r>
    </w:p>
    <w:bookmarkEnd w:id="275"/>
    <w:bookmarkStart w:name="z4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33-3) следующего содержания:</w:t>
      </w:r>
    </w:p>
    <w:bookmarkEnd w:id="276"/>
    <w:bookmarkStart w:name="z4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принятие мер по предупреждению торговли людьми;</w:t>
      </w:r>
    </w:p>
    <w:bookmarkEnd w:id="277"/>
    <w:bookmarkStart w:name="z4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278"/>
    <w:bookmarkStart w:name="z40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Start w:name="z4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18 марта 2024 года № 54/қе-қа "Об утверждении Положения о Департаменте Пограничной службы Комитета национальной безопасности Республики Казахстан по области Абай" (зарегистрирован в Реестре государственной регистрации нормативных правовых актов № 196009) следующее изменение:</w:t>
      </w:r>
    </w:p>
    <w:bookmarkEnd w:id="280"/>
    <w:bookmarkStart w:name="z4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области Абай, утвержденном вышеуказанным приказом:</w:t>
      </w:r>
    </w:p>
    <w:bookmarkEnd w:id="281"/>
    <w:bookmarkStart w:name="z40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1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создавать и использовать специализированные учеты и цифровые системы, обеспечивающие выполнение задач по защите Государственной границы;";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1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60-1) следующего содержания:</w:t>
      </w:r>
    </w:p>
    <w:bookmarkEnd w:id="286"/>
    <w:bookmarkStart w:name="z41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РК;";</w:t>
      </w:r>
    </w:p>
    <w:bookmarkEnd w:id="287"/>
    <w:bookmarkStart w:name="z4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8"/>
    <w:bookmarkStart w:name="z4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и 1-4) следующего содержания:</w:t>
      </w:r>
    </w:p>
    <w:bookmarkEnd w:id="289"/>
    <w:bookmarkStart w:name="z4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организация защиты и охраны Государственной границы в полосе ответственности;</w:t>
      </w:r>
    </w:p>
    <w:bookmarkEnd w:id="290"/>
    <w:bookmarkStart w:name="z4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291"/>
    <w:bookmarkStart w:name="z4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292"/>
    <w:bookmarkStart w:name="z4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объектов;";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обеспечения системно-технического обслуживания объектов цифровой инфраструктуры Департамента ПС;";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организация воспитательной, идеологической, психологической работы и обеспечение социальных и правовых гарантий военнослужащим, членам их семей;";</w:t>
      </w:r>
    </w:p>
    <w:bookmarkEnd w:id="295"/>
    <w:bookmarkStart w:name="z43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296"/>
    <w:bookmarkStart w:name="z43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обеспечения;";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участие в мероприятиях по обеспечению кибербезопасности цифровых объектов Департамента ПС;";</w:t>
      </w:r>
    </w:p>
    <w:bookmarkEnd w:id="298"/>
    <w:bookmarkStart w:name="z43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33-3) следующего содержания:</w:t>
      </w:r>
    </w:p>
    <w:bookmarkEnd w:id="299"/>
    <w:bookmarkStart w:name="z43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принятие мер по предупреждению торговли людьми;</w:t>
      </w:r>
    </w:p>
    <w:bookmarkEnd w:id="300"/>
    <w:bookmarkStart w:name="z43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301"/>
    <w:bookmarkStart w:name="z43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пространстве;";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bookmarkStart w:name="z43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Председателя Комитета национальной безопасности Республики Казахстан – Директора Пограничной службы от 11 июня 2025 года № 111/қе-қа "Об утверждении Положения о Департаменте Пограничной службы Комитета национальной безопасности Республики Казахстан по Мангистауской области" (зарегистрирован в Реестре государственной регистрации нормативных правовых актов № 215643) следующее изменение:</w:t>
      </w:r>
    </w:p>
    <w:bookmarkEnd w:id="303"/>
    <w:bookmarkStart w:name="z44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Мангистауской области, утвержденном вышеуказанным приказом:</w:t>
      </w:r>
    </w:p>
    <w:bookmarkEnd w:id="304"/>
    <w:bookmarkStart w:name="z44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4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создавать и использовать специализированные учеты и цифровые системы, обеспечивающие выполнение задач по защите Государственной границы;";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67-1) следующего содержания:</w:t>
      </w:r>
    </w:p>
    <w:bookmarkEnd w:id="308"/>
    <w:bookmarkStart w:name="z45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РК;";</w:t>
      </w:r>
    </w:p>
    <w:bookmarkEnd w:id="309"/>
    <w:bookmarkStart w:name="z45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0"/>
    <w:bookmarkStart w:name="z45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1-1), 1-2), 1-3) и 1-4) следующего содержания:</w:t>
      </w:r>
    </w:p>
    <w:bookmarkEnd w:id="311"/>
    <w:bookmarkStart w:name="z45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организация защиты и охраны Государственной границы в полосе ответственности;</w:t>
      </w:r>
    </w:p>
    <w:bookmarkEnd w:id="312"/>
    <w:bookmarkStart w:name="z45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313"/>
    <w:bookmarkStart w:name="z45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314"/>
    <w:bookmarkStart w:name="z45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объектов;";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осуществление обеспечения системно-технического обслуживания объектов цифровой инфраструктуры Департамента ПС;";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организация воспитательной, идеологической, психологической работы и обеспечение социальных и правовых гарантий военнослужащим, членам их семей;";</w:t>
      </w:r>
    </w:p>
    <w:bookmarkEnd w:id="317"/>
    <w:bookmarkStart w:name="z46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318"/>
    <w:bookmarkStart w:name="z4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обеспечения;";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участие в мероприятиях по обеспечению кибербезопасности цифровых объектов Департамента ПС;";</w:t>
      </w:r>
    </w:p>
    <w:bookmarkEnd w:id="320"/>
    <w:bookmarkStart w:name="z46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33-1), 33-2) и 33-3) следующего содержания:</w:t>
      </w:r>
    </w:p>
    <w:bookmarkEnd w:id="321"/>
    <w:bookmarkStart w:name="z46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принятие мер по предупреждению торговли людьми;</w:t>
      </w:r>
    </w:p>
    <w:bookmarkEnd w:id="322"/>
    <w:bookmarkStart w:name="z46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323"/>
    <w:bookmarkStart w:name="z46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пространстве;";</w:t>
      </w:r>
    </w:p>
    <w:bookmarkEnd w:id="3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исключить.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