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582e" w14:textId="cf85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17 июля 2017 года № 49 нс "Об утверждении Правил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военнослужащим по контракту органов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20 июля 2026 года № 69/нс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17 июля 2017 года № 49 нс "Об утверждении Правил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военнослужащим по контракту органов национальной безопасности Республики Казахстан" (зарегистрирован в Реестре государственной регистрации нормативных правовых актов Республики Казахстан за № 15487) следующие изменения: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военнослужащим, проходящим воинскую службу по контракту в органах национальной безопасности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военнослужащим, проходящим воинскую службу по контракту в органах национальной безопасности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военнослужащим по контракту органов национальной безопасности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материально-технического обеспечения Службы финансового и материально-технического обеспечения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размещение настоящего приказа на интернет-ресурсе Комитета национальной безопасности Республики Казахстан;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 472 (зарегистрирован в Реестре государственной регистрации нормативных правовых актов Республики Казахстан за № 33059);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направления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со дня его подписания.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генерал-лейтенант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2026 года № № 69/нс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2017 года № 49 нс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военнослужащим, проходящим воинскую службу по контракту в органах национальной безопасности Республики Казахстан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военнослужащим, проходящим воинскую службу по контракту в органах национальной безопасности Республики Казахстан (далее – Правила) определяют порядок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(далее – денежная компенсация) военнослужащим, проходящим воинскую службу по контракту в органах национальной безопасности Республики Казахстан (далее – ОНБ).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воинской службе и статусе военнослужащих" (далее – Закон), действие настоящих Правил распространяется также на военнослужащих, проходящих воинскую службу по призыву офицерского состава.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Выплата денежной компенсации производится в целях возмещения расходов военнослужащих ОНБ на питание,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Закона.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заступлении военнослужащего в суточный наряд, на боевое дежурство или боевую службу денежная компенсация выплачивается не более одного раза за календарные сутки одному военнослужащему, независимо от количества случаев его заступления в суточный наряд, на боевое дежурство или боевую службу в указанный период.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продовольственного пайка для военнослужащих ОНБ утверждена приказом Председателя Комитета национальной безопасности Республики Казахстан от 22 мая 2015 года № 38/ДСП "Об утверждении норм снабжения продовольствием, кормами, техникой, оборудованием и столово-кухонной посудой военнослужащих органов национальной безопасности Республики Казахстан на мирное время" (зарегистрирован в Реестре государственной регистрации нормативных правовых актов Республики Казахстан за № 11435).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нахождения военнослужащего, проходящего воинскую службу по контракту в служебной командировке, и возмещения ему в установленном порядке суточных расходов, выплата денежной компенсации не осуществляется.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Выплата денежной компенсации осуществляется за счет средств республиканского бюджета, предусмотренных на содержание государственного органа.</w:t>
      </w:r>
    </w:p>
    <w:bookmarkEnd w:id="13"/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выплаты денежной компенсации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Перечень подразделений (органов) Комитета национальной безопасности Республики Казахстан (далее – КНБ), в которых отсутствуют возможности обеспечения питанием по установленным нормам основных продовольственных пайков (далее – Перечень), формируется Департаментом материально-технического обеспечения Службы финансового и материально-технического обеспечения КНБ по форме согласно приложению 1 к настоящим Правилам.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утверждается приказом заместителя Председателя КНБ, курирующего вопросы финансового и материально-технического обеспечения, и рассылается в государственные учреждения (подразделения) КНБ не позднее 20 декабря года, предшествующего году выплаты денежной компенсации.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Размер денежной компенсации определяется исходя из стоимости общевойскового пайка, определенной бюджетным запросом на соответствующий финансовый год.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выплаты денежной компенсации руководитель подразделения либо лицо, его замещающее, с 1 по 5 число месяца, следующего за отчетным месяцем, подает рапорт на имя руководителя подразделения (органа) КНБ (для военнослужащих обособленных структурных подразделений органов военной полиции и военной контрразведки КНБ – на имя руководителя подразделения, в котором военнослужащие проходят воинскую службу).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рапорту прилагается список военнослужащих, которым выплачивается денежная компенсация по форме согласно приложению 2 к настоящим Правилам.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списку военнослужащих, которым выплачивается денежная компенсация, прилагается: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для военнослужащих структурных подразделений центрального аппарата и при центральном аппарате, Пограничной академии КНБ – выписка из приказа по строевой части и (или) выписка из графика боевой службы (боевого дежурства);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для военнослужащих Пограничной службы КНБ – выписка из приказа по строевой части и (или) книги пограничной службы на каждого военнослужащего;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для военнослужащих Авиационной службы КНБ – выписка из графика боевой службы (боевого дежурства) и (или) ведомость подтверждения прохождения воинской службы и (или) ведомость подтверждения участия в подготовке и выполнении полетов.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Основанием для выплаты денежной компенсации является приказ уполномоченного руководителя подразделения (органа) КНБ либо лица, исполняющего его обязанности, в котором военнослужащий проходит воинскую службу (в обособленных структурных подразделениях органов военной полиции и военной контрразведки КНБ – приказ соответствующего начальника такого подразделения).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приказе указывается сумма денежной компенсации за месяц на каждого военнослужащего.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Проект приказа по выплате денежной компенсации подготавливается: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ведомствах КНБ и их территориальных подразделениях, и подведомственных организациях, Пограничной академии КНБ – подразделениями материально-технического (тылового) обеспечения;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центральном аппарате и при центральном аппарате КНБ – кадровыми подразделениями соответствующего подразделения (органа) КНБ;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обособленных структурных подразделениях органов военной полиции и военной контрразведки КНБ – ответственным должностным лицом, определенным начальником такого подразделения.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по выплате денежной компенсации направляется соответствующим финансовым подразделениям ОНБ для осуществления выплаты денежной компенсации.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Выплата денежной компенсации производится одновременно с выплатой денежного довольствия по месту прохождения воинской службы в текущем месяце за истекший месяц.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выплата денежной компенсации производится: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 наличии средств по плану финансирования – одновременно с выплатой денежного довольствия;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отсутствии средств – после внесения соответствующих изменений в индивидуальный план финансирования.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Перечисление денежной компенсации осуществляется по месту прохождения воинской службы, на текущие счета получателей, открытые в организациях, имеющих лицензию на проведение отдельных видов банковских операций.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При перемещении военнослужащего из одного подразделения ОНБ в другое, своевременно не выплаченная или выплаченная в неполном объеме компенсация выплачивается по прежнему месту прохождения воинской службы.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общевойскового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пайка при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питанием по 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продовольственных пайков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военнослужащим, проходящим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воинскую службу по контракту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подразделений (органов) Комитета национальной безопасности Республики Казахстан, в которых отсутствуют возможности обеспечения питанием по установленным нормам основных продовольственных пайков на ________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учреждений (подразделений) ОНБ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общевойскового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пайка при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питанием по 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продовольственных пайков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военнослужащим, проходящим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воинскую службу по контракту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военнослужащих, которым выплачивается денежная компенсация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нарядов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воинская должность, подпись,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