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b1ac" w14:textId="24bb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8 июля 2026 года № 59/қе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приказы Председателя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органам Комитета национальной безопасности Республики Казахстан 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генерал-лейтенант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 № 59/қе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в которые вносятся изменения и дополнения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 (зарегистрирован в Реестре государственной регистрации нормативных правовых актов за № 9886) следующие изменения и дополнения: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Алматинской области, утвержденном вышеуказанным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Алматинской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Алматинской области.";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декабря 2014 года № 397 "Об утверждении Положения о Департаменте Комитета национальной безопасности Республики Казахстан по Акмолинской области" (зарегистрирован в Реестре государственной регистрации нормативных правовых актов за № 10010) следующие изменения и дополнения: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Акмолинской области, утвержденном вышеуказанным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Акмолинской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Акмолинской области.";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апреля 2015 года № 22 "Об утверждении Положения о Департаменте Комитета национальной безопасности Республики Казахстан по Костанайской области" (зарегистрирован в Реестре государственной регистрации нормативных правовых актов за № 10771) следующие изменения и дополнения: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Костанайской области, утвержденном вышеуказанным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Костанайской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Костанайской области.";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 (зарегистрирован в Реестре государственной регистрации нормативных правовых актов за № 11022) следующие изменения и дополнения: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Мангистауской области, утвержденном вышеуказанным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Мангистауской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Мангистауской области.";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июня 2015 года № 50 "Об утверждении Положения о Департаменте Комитета национальной безопасности Республики Казахстан по Жамбылской области" (зарегистрирован в Реестре государственной регистрации нормативных правовых актов за № 11707) следующие изменения и дополнения: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Жамбылской области, утвержденном указанным приказом: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Жамбылской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Жамбылской области.";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июля 2015 года № 62 "Об утверждении Положения о Департаменте Комитета национальной безопасности Республики Казахстан по Северо-Казахстанской области" (зарегистрирован в Государственном реестре нормативных правовых актов РК за №12002) следующие изменения и дополнения: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Северо-Казахстанской области, утвержденном вышеуказанным приказом: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Северо-Казахстанской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Северо-Казахстанской области.";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сентября 2015 года № 75 "Об утверждении Положения о Департаменте Комитета национальной безопасности Республики Казахстан по городу Алматы" (зарегистрирован в Реестре государственной регистрации нормативных правовых актов за № 12206) следующие изменения и дополнения: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Алматы, утвержденном указанным приказом: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городу Алматы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города Алматы.";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 (зарегистрирован в Реестре государственной регистрации нормативных правовых актов за № 12212) следующие изменения и дополнения: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Актюбинской области, утвержденном вышеуказанным приказом: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Актюбинской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Актюбинской области.";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78 "Об утверждении Положения о Департаменте Комитета национальной безопасности Республики Казахстан по городу Астане" (зарегистрирован в Реестре государственной регистрации нормативных правовых актов за № 12265) следующие изменения: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Астане, утвержденном вышеуказанным приказом: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безопасности;".</w:t>
      </w:r>
    </w:p>
    <w:bookmarkEnd w:id="220"/>
    <w:bookmarkStart w:name="z25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79 "Об утверждении Положения о Департаменте Комитета национальной безопасности Республики Казахстан по Карагандинской области" (зарегистрирован в Реестре государственной регистрации нормативных правовых актов за № 12261) следующие изменения и дополнения:</w:t>
      </w:r>
    </w:p>
    <w:bookmarkEnd w:id="221"/>
    <w:bookmarkStart w:name="z2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Карагандинской области, утвержденном вышеуказанным приказом: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Карагандинской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Карагандинской области.";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225"/>
    <w:bookmarkStart w:name="z2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226"/>
    <w:bookmarkStart w:name="z2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227"/>
    <w:bookmarkStart w:name="z2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228"/>
    <w:bookmarkStart w:name="z2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"/>
    <w:bookmarkStart w:name="z2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0"/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233"/>
    <w:bookmarkStart w:name="z2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234"/>
    <w:bookmarkStart w:name="z2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235"/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236"/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7"/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238"/>
    <w:bookmarkStart w:name="z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80 "Об утверждении Положения о Департаменте Комитета национальной безопасности Республики Казахстан по Павлодарской области" (зарегистрирован в Реестре государственной регистрации нормативных правовых актов за № 12254) следующие изменения и дополнения: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Павлодарской области, утвержденном вышеуказанным приказом: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Павлодарской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Павлодарской области.";</w:t>
      </w:r>
    </w:p>
    <w:bookmarkEnd w:id="248"/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251"/>
    <w:bookmarkStart w:name="z2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252"/>
    <w:bookmarkStart w:name="z28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253"/>
    <w:bookmarkStart w:name="z29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4"/>
    <w:bookmarkStart w:name="z29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5"/>
    <w:bookmarkStart w:name="z29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256"/>
    <w:bookmarkStart w:name="z29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257"/>
    <w:bookmarkStart w:name="z29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258"/>
    <w:bookmarkStart w:name="z29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259"/>
    <w:bookmarkStart w:name="z29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260"/>
    <w:bookmarkStart w:name="z2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261"/>
    <w:bookmarkStart w:name="z29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2"/>
    <w:bookmarkStart w:name="z29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263"/>
    <w:bookmarkStart w:name="z3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268"/>
    <w:bookmarkStart w:name="z30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269"/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81 "Об утверждении Положения о Департаменте Комитета национальной безопасности Республики Казахстан по Кызылординской области и городу Байконыр" (зарегистрирован в Реестре государственной регистрации нормативных правовых актов за № 12262) следующие изменения и дополнения:</w:t>
      </w:r>
    </w:p>
    <w:bookmarkEnd w:id="271"/>
    <w:bookmarkStart w:name="z3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Кызылординской области и городу Байконыр, утвержденном вышеуказанным приказом: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Кызылординской области и городу Байконыр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Кызылординской области и города Байконыр.";</w:t>
      </w:r>
    </w:p>
    <w:bookmarkEnd w:id="273"/>
    <w:bookmarkStart w:name="z3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4"/>
    <w:bookmarkStart w:name="z3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275"/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276"/>
    <w:bookmarkStart w:name="z3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277"/>
    <w:bookmarkStart w:name="z3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278"/>
    <w:bookmarkStart w:name="z3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9"/>
    <w:bookmarkStart w:name="z3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0"/>
    <w:bookmarkStart w:name="z3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281"/>
    <w:bookmarkStart w:name="z3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282"/>
    <w:bookmarkStart w:name="z3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283"/>
    <w:bookmarkStart w:name="z3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284"/>
    <w:bookmarkStart w:name="z3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7"/>
    <w:bookmarkStart w:name="z3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288"/>
    <w:bookmarkStart w:name="z3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291"/>
    <w:bookmarkStart w:name="z33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292"/>
    <w:bookmarkStart w:name="z3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293"/>
    <w:bookmarkStart w:name="z3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294"/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295"/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82 "Об утверждении Положения о Департаменте Комитета национальной безопасности Республики Казахстан по Восточно-Казахстанской области" (зарегистрированный в Реестре государственной регистрации нормативных правовых актов за № 12253) следующие изменения и дополнения:</w:t>
      </w:r>
    </w:p>
    <w:bookmarkEnd w:id="296"/>
    <w:bookmarkStart w:name="z3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Восточно-Казахстанской области, утвержденном вышеназванным приказом: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Восточно-Казахстанской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Восточно-Казахстанской области.";</w:t>
      </w:r>
    </w:p>
    <w:bookmarkEnd w:id="298"/>
    <w:bookmarkStart w:name="z34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9"/>
    <w:bookmarkStart w:name="z34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00"/>
    <w:bookmarkStart w:name="z34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301"/>
    <w:bookmarkStart w:name="z34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302"/>
    <w:bookmarkStart w:name="z34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303"/>
    <w:bookmarkStart w:name="z3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"/>
    <w:bookmarkStart w:name="z34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5"/>
    <w:bookmarkStart w:name="z34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306"/>
    <w:bookmarkStart w:name="z34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307"/>
    <w:bookmarkStart w:name="z35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308"/>
    <w:bookmarkStart w:name="z35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309"/>
    <w:bookmarkStart w:name="z35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310"/>
    <w:bookmarkStart w:name="z35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311"/>
    <w:bookmarkStart w:name="z35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2"/>
    <w:bookmarkStart w:name="z35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313"/>
    <w:bookmarkStart w:name="z35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316"/>
    <w:bookmarkStart w:name="z3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317"/>
    <w:bookmarkStart w:name="z3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318"/>
    <w:bookmarkStart w:name="z3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319"/>
    <w:bookmarkStart w:name="z3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320"/>
    <w:bookmarkStart w:name="z3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84 "Об утверждении Положения о Департаменте Комитета национальной безопасности Республики Казахстан по Западно-Казахстанской области" (зарегистрирован в Реестре государственной регистрации нормативных правовых актов за № 12271) следующие изменения и дополнения:</w:t>
      </w:r>
    </w:p>
    <w:bookmarkEnd w:id="321"/>
    <w:bookmarkStart w:name="z3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Западно-Казахстанской области, утвержденном вышеуказанным приказом: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Западно-Казахстанской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Западно-Казахстанской.";</w:t>
      </w:r>
    </w:p>
    <w:bookmarkEnd w:id="323"/>
    <w:bookmarkStart w:name="z36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4"/>
    <w:bookmarkStart w:name="z37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25"/>
    <w:bookmarkStart w:name="z37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326"/>
    <w:bookmarkStart w:name="z37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327"/>
    <w:bookmarkStart w:name="z37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328"/>
    <w:bookmarkStart w:name="z37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9"/>
    <w:bookmarkStart w:name="z37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0"/>
    <w:bookmarkStart w:name="z37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331"/>
    <w:bookmarkStart w:name="z37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332"/>
    <w:bookmarkStart w:name="z37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333"/>
    <w:bookmarkStart w:name="z37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334"/>
    <w:bookmarkStart w:name="z38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335"/>
    <w:bookmarkStart w:name="z38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336"/>
    <w:bookmarkStart w:name="z38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7"/>
    <w:bookmarkStart w:name="z38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338"/>
    <w:bookmarkStart w:name="z38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341"/>
    <w:bookmarkStart w:name="z38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342"/>
    <w:bookmarkStart w:name="z39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343"/>
    <w:bookmarkStart w:name="z39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344"/>
    <w:bookmarkStart w:name="z39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345"/>
    <w:bookmarkStart w:name="z39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85 "Об утверждении Положения о Департаменте Комитета национальной безопасности Республики Казахстан по Атырауской области" (зарегистрирован в Реестре государственной регистрации нормативных правовых актов за № 12279) следующие изменения и дополнения:</w:t>
      </w:r>
    </w:p>
    <w:bookmarkEnd w:id="346"/>
    <w:bookmarkStart w:name="z39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Атырауской области, утвержденном вышеуказанным приказом: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Атырауской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Атырауской области.";</w:t>
      </w:r>
    </w:p>
    <w:bookmarkEnd w:id="348"/>
    <w:bookmarkStart w:name="z39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9"/>
    <w:bookmarkStart w:name="z39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50"/>
    <w:bookmarkStart w:name="z39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351"/>
    <w:bookmarkStart w:name="z40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352"/>
    <w:bookmarkStart w:name="z40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353"/>
    <w:bookmarkStart w:name="z40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4"/>
    <w:bookmarkStart w:name="z40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5"/>
    <w:bookmarkStart w:name="z40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356"/>
    <w:bookmarkStart w:name="z40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357"/>
    <w:bookmarkStart w:name="z40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358"/>
    <w:bookmarkStart w:name="z40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359"/>
    <w:bookmarkStart w:name="z40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360"/>
    <w:bookmarkStart w:name="z40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361"/>
    <w:bookmarkStart w:name="z41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2"/>
    <w:bookmarkStart w:name="z41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363"/>
    <w:bookmarkStart w:name="z41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366"/>
    <w:bookmarkStart w:name="z41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367"/>
    <w:bookmarkStart w:name="z41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368"/>
    <w:bookmarkStart w:name="z41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369"/>
    <w:bookmarkStart w:name="z42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370"/>
    <w:bookmarkStart w:name="z42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августа 2018 года № 64 "Об утверждении положений о территориальных органах Комитета национальной безопасности Республики Казахстан" следующие изменения и дополнения:</w:t>
      </w:r>
    </w:p>
    <w:bookmarkEnd w:id="371"/>
    <w:bookmarkStart w:name="z42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Туркестанской области, утвержденном вышеуказанным приказом: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Туркестанской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Туркестанской области.";</w:t>
      </w:r>
    </w:p>
    <w:bookmarkEnd w:id="373"/>
    <w:bookmarkStart w:name="z42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4"/>
    <w:bookmarkStart w:name="z42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75"/>
    <w:bookmarkStart w:name="z42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376"/>
    <w:bookmarkStart w:name="z42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377"/>
    <w:bookmarkStart w:name="z42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378"/>
    <w:bookmarkStart w:name="z43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9"/>
    <w:bookmarkStart w:name="z43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0"/>
    <w:bookmarkStart w:name="z43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381"/>
    <w:bookmarkStart w:name="z43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382"/>
    <w:bookmarkStart w:name="z43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383"/>
    <w:bookmarkStart w:name="z43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384"/>
    <w:bookmarkStart w:name="z43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385"/>
    <w:bookmarkStart w:name="z43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386"/>
    <w:bookmarkStart w:name="z43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7"/>
    <w:bookmarkStart w:name="z43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388"/>
    <w:bookmarkStart w:name="z44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391"/>
    <w:bookmarkStart w:name="z44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392"/>
    <w:bookmarkStart w:name="z44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393"/>
    <w:bookmarkStart w:name="z44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394"/>
    <w:bookmarkStart w:name="z44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объектов;";</w:t>
      </w:r>
    </w:p>
    <w:bookmarkEnd w:id="395"/>
    <w:bookmarkStart w:name="z44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Шымкенту, утвержденном вышеуказанным приказом: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городу Шымкенту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города Шымкента.";</w:t>
      </w:r>
    </w:p>
    <w:bookmarkEnd w:id="397"/>
    <w:bookmarkStart w:name="z4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8"/>
    <w:bookmarkStart w:name="z4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99"/>
    <w:bookmarkStart w:name="z45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400"/>
    <w:bookmarkStart w:name="z45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01"/>
    <w:bookmarkStart w:name="z45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402"/>
    <w:bookmarkStart w:name="z45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3"/>
    <w:bookmarkStart w:name="z45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4"/>
    <w:bookmarkStart w:name="z45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405"/>
    <w:bookmarkStart w:name="z46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406"/>
    <w:bookmarkStart w:name="z46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407"/>
    <w:bookmarkStart w:name="z46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408"/>
    <w:bookmarkStart w:name="z46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409"/>
    <w:bookmarkStart w:name="z46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410"/>
    <w:bookmarkStart w:name="z46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1"/>
    <w:bookmarkStart w:name="z46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412"/>
    <w:bookmarkStart w:name="z46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415"/>
    <w:bookmarkStart w:name="z47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416"/>
    <w:bookmarkStart w:name="z47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417"/>
    <w:bookmarkStart w:name="z47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418"/>
    <w:bookmarkStart w:name="z47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419"/>
    <w:bookmarkStart w:name="z47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июля 2022 года № 594/нс-па "Об утверждении положений о территориальных органах Комитета национальной безопасности Республики Казахстан" следующие изменения и дополнения:</w:t>
      </w:r>
    </w:p>
    <w:bookmarkEnd w:id="420"/>
    <w:bookmarkStart w:name="z47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области Абай, утвержденном вышеуказанным приказом: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области Абай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области Абай.";</w:t>
      </w:r>
    </w:p>
    <w:bookmarkEnd w:id="422"/>
    <w:bookmarkStart w:name="z48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3"/>
    <w:bookmarkStart w:name="z48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24"/>
    <w:bookmarkStart w:name="z48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425"/>
    <w:bookmarkStart w:name="z48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26"/>
    <w:bookmarkStart w:name="z48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427"/>
    <w:bookmarkStart w:name="z48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8"/>
    <w:bookmarkStart w:name="z48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9"/>
    <w:bookmarkStart w:name="z48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430"/>
    <w:bookmarkStart w:name="z48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431"/>
    <w:bookmarkStart w:name="z48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432"/>
    <w:bookmarkStart w:name="z49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433"/>
    <w:bookmarkStart w:name="z49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434"/>
    <w:bookmarkStart w:name="z49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435"/>
    <w:bookmarkStart w:name="z49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6"/>
    <w:bookmarkStart w:name="z49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437"/>
    <w:bookmarkStart w:name="z49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440"/>
    <w:bookmarkStart w:name="z50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441"/>
    <w:bookmarkStart w:name="z50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442"/>
    <w:bookmarkStart w:name="z50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443"/>
    <w:bookmarkStart w:name="z50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объектов;";</w:t>
      </w:r>
    </w:p>
    <w:bookmarkEnd w:id="444"/>
    <w:bookmarkStart w:name="z50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области Жетісу, утвержденном вышеуказанным приказом: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области Жетісу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области Жетісу.";</w:t>
      </w:r>
    </w:p>
    <w:bookmarkEnd w:id="446"/>
    <w:bookmarkStart w:name="z50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7"/>
    <w:bookmarkStart w:name="z50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48"/>
    <w:bookmarkStart w:name="z50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449"/>
    <w:bookmarkStart w:name="z51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50"/>
    <w:bookmarkStart w:name="z51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451"/>
    <w:bookmarkStart w:name="z51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2"/>
    <w:bookmarkStart w:name="z51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3"/>
    <w:bookmarkStart w:name="z51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454"/>
    <w:bookmarkStart w:name="z51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455"/>
    <w:bookmarkStart w:name="z51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456"/>
    <w:bookmarkStart w:name="z51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457"/>
    <w:bookmarkStart w:name="z51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458"/>
    <w:bookmarkStart w:name="z51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459"/>
    <w:bookmarkStart w:name="z52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0"/>
    <w:bookmarkStart w:name="z52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461"/>
    <w:bookmarkStart w:name="z52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464"/>
    <w:bookmarkStart w:name="z5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465"/>
    <w:bookmarkStart w:name="z52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466"/>
    <w:bookmarkStart w:name="z52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467"/>
    <w:bookmarkStart w:name="z53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объектов;";</w:t>
      </w:r>
    </w:p>
    <w:bookmarkEnd w:id="468"/>
    <w:bookmarkStart w:name="z53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области Ұлытау, утвержденном вышеуказанным приказом: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области Ұлытау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в области государственного контроля в сфере цифровизации в части кибербезопасности критически важных цифровых объектов, защиты государственных секретов, и уполномоченным органом по защите государственных секретов на территории области Ұлытау.";</w:t>
      </w:r>
    </w:p>
    <w:bookmarkEnd w:id="470"/>
    <w:bookmarkStart w:name="z53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1"/>
    <w:bookmarkStart w:name="z53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72"/>
    <w:bookmarkStart w:name="z53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в сфере цифровизации в части кибербезопасности критически важных цифровых объектов;";</w:t>
      </w:r>
    </w:p>
    <w:bookmarkEnd w:id="473"/>
    <w:bookmarkStart w:name="z53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74"/>
    <w:bookmarkStart w:name="z53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иные задачи, предусмотренные законами Республики Казахстан и актами Президента Республики Казахстан.";</w:t>
      </w:r>
    </w:p>
    <w:bookmarkEnd w:id="475"/>
    <w:bookmarkStart w:name="z53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6"/>
    <w:bookmarkStart w:name="z54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7"/>
    <w:bookmarkStart w:name="z54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478"/>
    <w:bookmarkStart w:name="z54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479"/>
    <w:bookmarkStart w:name="z54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480"/>
    <w:bookmarkStart w:name="z54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 и цифровые системы, обеспечивающие решение задач оперативно-розыскной деятельности;";</w:t>
      </w:r>
    </w:p>
    <w:bookmarkEnd w:id="481"/>
    <w:bookmarkStart w:name="z54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482"/>
    <w:bookmarkStart w:name="z54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Республики Казахстан использовать цифровые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483"/>
    <w:bookmarkStart w:name="z54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4"/>
    <w:bookmarkStart w:name="z54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485"/>
    <w:bookmarkStart w:name="z54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организация архивного дела в Департаменте, создание и использование в этих целях цифровых систем;";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проведение полиграфологических исследований и осуществление учета их результатов в цифровой системе в органах национальной безопасности;";</w:t>
      </w:r>
    </w:p>
    <w:bookmarkEnd w:id="488"/>
    <w:bookmarkStart w:name="z55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следующего содержания:</w:t>
      </w:r>
    </w:p>
    <w:bookmarkEnd w:id="489"/>
    <w:bookmarkStart w:name="z55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государственного контроля в сфере цифровизации в части кибербезопасности критически важных цифровых объектов;</w:t>
      </w:r>
    </w:p>
    <w:bookmarkEnd w:id="490"/>
    <w:bookmarkStart w:name="z55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выдача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</w:t>
      </w:r>
    </w:p>
    <w:bookmarkEnd w:id="491"/>
    <w:bookmarkStart w:name="z55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направление для исполнения предписаний при выявлении нарушений требований законодательства Республики Казахстан в сфере цифровизации в части кибербезопасности критически важных цифровых объектов;".</w:t>
      </w:r>
    </w:p>
    <w:bookmarkEnd w:id="4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