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d0c3" w14:textId="f7fd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 июля 2026 года № 53/нс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октября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октября 2018 года № 86/қе "Об утверждении цен на услуги, реализуемые субъектом государственной монополии в сферах информатизации, обеспечения информационной безопасности" (зарегистрирован в Реестре государственной регистрации нормативных правовых актов Республики Казахстан за № 17630)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субъектом государственной монополии в сфере информатизации,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реализуемые субъектом государственной монополии в сфере обеспечения информационной безопасности,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5 Службе Комитета национальной безопасности Республики Казахстан (Дарменов Б.Д.) обеспечить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Республики Казахстан за № 33059).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октября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53/нс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86/қе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информатизации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инвестиционного предложения и финансово-экономического обоснования бюджетных инвестиций и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инвестиционного предложения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финансово-экономического обоснования бюджетных инвестиций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технического задания на создание и развитие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межотраслевой координации по вопросам мониторинга обеспечения информационной безопасности, защиты и безопасного функционирования объектов информатизации "электронного правительства", казахстанского сегмента Интернета, а также критически важных объектов информационно-коммуникационной инфраструктуры, реагирования на инциденты информационной безопасности с проведением совместных мероприятий по обеспечению информационной безопасности в порядке, установленном законодательством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2 167 692 741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сбора, анализа и обобщения информации отраслевых центров информационной безопасности и оперативных центров информационной безопасности об инцидентах информационной безопасности на объектах информационно – коммуникационной инфраструктуры "электронного правительства" и других критически важных объектах информационно-коммуникационной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360 557 738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собственникам, владельцам и пользователям объектов информатизации в вопросах безопасного использования информационно-коммуникационных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инцидент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 на соответствие требованиям информационной безопасности объектов информатизации, собственником (владельцем) и (или) заказчиком которых является государственный орган: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исходных кодов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Мбайт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Нагрузочное испытание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вариант использования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1 054 904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сетевой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подсеть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1 421 969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функций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процессов обеспечения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система / подсистема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сопровождения единого шлюза доступа к Интернету и единого шлюза электронной почты "электронного правительства"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394 008 950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информационной безопасности объектов информатизации "электронного правительства" посредством системы мониторинга обеспечения информационной безопасности Национального координационного центра информационной безопасности: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12 563 414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реагирования на инциденты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12 043 554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обеспечения безопасного функционирования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информатизации "электронного правительства"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событий информационной безопасности объектов информатизации государственных органов: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2 588 907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источников событий информационной безопасности в информационно-коммуникационной инфраструктуре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22 508 227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Отслеживание событий информационной безопасности объектов мониторинга событий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22 117 054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координации мероприятий по обеспечению информационной безопасности объектов информатизации "электронного правительства" а также реагированию на инциденты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государственное учреждение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обследования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Организационно-правовые меры и процессы защиты персональных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1 841 475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сканирование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 обследования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объектов информационно-коммуникационной инфраструктуры Национального координационного центра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170 018 924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пресечение и исследование угроз и инцидентов информационной безопасности на объектах информатизации "электронного правительства" и формирование рекомендаций по их устранению или предотвращению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1 418 557 993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участия в осуществлении государственного контроля в сфере информатизации в части обеспечения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2026 года № 53/нс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86/ қе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сфере обеспечения информационной безопасности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без учета налога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сопровождение системы централизованного управления сетями телекоммуникаций Республики Казахстан, а также ведение учета международных точек стыка, реестра статических адресов сетей передачи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3 044 008 275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техническое сопровождение удостоверяющего центра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132 126 913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техническое сопровождение точек обмена интернет-трафиком операторов связи на территории Республики Казахстан, а также присоединение сетей операторов связи к точке обмена интернет-трафиком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270 296 083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