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6b76" w14:textId="1d56b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закрытых и обособленных военных городков, иных закрытых объектов, содержание служебных жилищ и централизованное отопление в которых обеспечиваются за счет бюджетных средств, а также в которых служебное жилище не подлежит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23 мая 2026 года № 33/қе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211-1)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Комитете национальной безопасности Республики Казахстан, утвержденного Указом Президента Республики Казахстан от 1 апреля 1996 года № 2922,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закрытых и обособленных военных городков, иных закрытых объектов, содержание служебных жилищ и централизованное отопление в которых обеспечиваются за счет бюджетных средств, а также в которых служебное жилище не подлежит приватизации.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Пограничной службе Комитета национальной безопасности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национальной безопасности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Председателя Комитета национальной безопасности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генерал-лейтенант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национальной безопасности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2026 года № 33/қе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закрытых и обособленных военных городков, иных закрытых объектов, содержание служебных жилищ и централизованное отопление в которых обеспечиваются за счет бюджетных средств, а также в которых служебное жилище не подлежит приватизации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Область, города республиканского 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военного городка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(закрытые, обособленные)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Дислоцируемое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1. Закрытые и обособленные военные городки, иные закрытые объекты, в которых служебное жилище не подлежит приватизации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Пограничная служба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Подведомственные организации Пограничной службы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район, поселок Жангизтобе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снабжения "Жаңғызтөбе"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район, микрорайон Кокмайса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ремонта техники и вооружения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район, село Караой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служебной кинологии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Территориальные подразделения Пограничной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Департамент Пограничной службы по области Жетісу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район, город Жаркент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район, село Атамекен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район, город Ушарал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Департамент Пограничной службы по Алматинской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район, село Чунджа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Департамент Пограничной службы по Атырауской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Департамент Пограничной службы по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район, село Курчум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район, город Зайсан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Департамент Пограничной службы по области Абай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Маканчинский район, село Маканчи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6. Департамент Пограничной службы по Жамбылской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район, село Сарымолдаев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7. Департамент Пограничной службы по Мангистауской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Промышленная 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район, село Бейнеу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район, село Баутино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8. Департамент Пограничной службы по Туркестанской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район, город Сарыагаш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район, город Ленгер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район, поселок Мырзакент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Глава 3. Пограничные отделы (отделения) Пограничной службы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Пограничные отделы (отделения) Пограничной службы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Авиационная служба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район, поселок Боралдай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район, город Ушарал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Пограничная академия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район, село Караой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Пограничная академия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2. Закрытые и обособленные военные городки, иные закрытые объекты, содержание служебных жилищ и централизованное отопление в которых обеспечиваются за счет бюджетных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Пограничная служба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Республиканское государственное учреждение "Пограничная служба Комитета национальной безопасности Республики Казахстан"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Сарыарка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Пограничная служба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5. Подведомственные организации Пограничной службы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Жетысуский район, микрорайон Кокмайса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ремонта техники и вооружения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снабжения "Алматы"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район, село Караой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служебной кинологии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район, поселок Жангизтобе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снабжения "Жаңғызтөбе"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6. Территориальные подразделения Пограничной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1. Департамент Пограничной службы по области Жетісу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район, город Жаркент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район, село Атамекен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район, город Ушарал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Департамент Пограничной службы по Алматинской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Уйгурский район, село Чунджа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Департамент Пограничной службы по Атырауской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4. Департамент Пограничной службы по Восточно-Казахстанской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район, село Курчум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район, город Зайсан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Департамент Пограничной службы по области Абай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Маканчинский район, село Маканчи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6. Департамент Пограничной службы по Западно-Казахстанской области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7. Департамент Пограничной службы по Костанайской области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 село Степное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Закрытый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8. Департамент Пограничной службы по Кызылординской области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Закрытый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9. Департамент Пограничной службы по Жамбылской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Кордайский район, село Кордай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район, село Сарымолдаев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10. Департамент Пограничной службы по Мангистауской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Бейнеуский район, село Бейнеу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Тупкараганский район, село Баутино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Актау, Промышленная зона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11. Департамент Пограничной службы по Туркестанской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 район, город Сарыагаш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Толебийский район, город Ленгер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Департамент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 район, поселок Мырзакент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Глава 7. Пограничные отделы (отделения) Пограничной службы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Пограничные отделы (отделения) Пограничной службы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Авиационная служба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район, поселок Боралдай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район, город Ушарал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Пограничная академия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Илийский район, село Караой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Пограничная академия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под военным городком понимается комплекс зданий и сооружений, расположенных на одном земельном участке и имеющих определенное целевое назначение для размещения сотрудников, военнослужащих и работников органов национальной безопасности Республики Казахстан.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