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e4a7" w14:textId="f73e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23 декабря 2025 года № VIII-45/357 "О бюджетах города районного значения, поселка,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19 мая 2026 года № VIII-52/401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бюджетах города районного значения, поселка, сельских округов на 2026-2028 годы " от 23 декабря 2025 года №VIII-45/357 (Зарегистрирован в реестре государственной регистрации нормативных правовых актов за № 219320)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Каркаралинск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412456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101200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310706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481825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-69369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69369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69369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2. Утвердить бюджет Егиндыбулакского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96421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13620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82201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102635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-6214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6214 тысячи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6214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3. Утвердить бюджет Касым Аманжоловского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39972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30462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46672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-6700 тысячи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6700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6700 тысячи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4. Утвердить бюджет Нуркен Абдировского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49080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5550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43530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51391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-2311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2311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2311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5. Утвердить бюджет Балкантауского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48531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–5881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42650 тысячи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53852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-5321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5321 тысяч,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5321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6. Утвердить бюджет Кояндинского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42356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39096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46356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-4000 тысячи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4000 тысячи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4000 тысячи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7. Утвердить бюджет Мадийского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43996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6545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37451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46919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-2923 тысячи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2923 тысячи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2923 тысячи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8. Утвердить бюджет Таттимбетовского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47171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6290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40881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50173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-3002 тысячи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3002 тысячи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3002 тысячи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9. Утвердить бюджет Шарыктинского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49279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13010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36269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57225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7946 тысячи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7946 тысячи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7946 тысячи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8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2026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8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2026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8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Касым Аманжоловского сельского округа на 2026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9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 Абдировского сельского округа на 2026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9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Балкантауского сельского округа на 2026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19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2026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20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Мадийского сельского округа на 2026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20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Таттимбетовского сельского округа на 2026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20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Шарыктинского сельского округа на 2026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</w:t>
            </w:r>
          </w:p>
        </w:tc>
      </w:tr>
    </w:tbl>
    <w:bookmarkStart w:name="z20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