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39d7" w14:textId="1553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Каркаралинского районного маслихата от 16 мая 2024 года № VIII-22/166 "Об утверждении Правил оказания социальной помощи, установления ее размеров и определения перечня отдельных категорий нуждающихся граждан Каркаралинского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16 апреля 2026 года № VIII-50/389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16 мая 2024 года "Об утверждении Правил оказания социальной помощи, установления ее размеров и определения перечня отдельных категорий нуждающихся граждан Каркаралинского района" № VIII-22/166 (зарегистрировано в Реестре государственной регистрации нормативных правовых актов за .6598-09)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VIII-50/389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Каркаралинского района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Каркаралинского района (далее - Правила) разработаны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Каркаралинского района.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местный исполнительный орган города республиканского значения, столицы, района, города областного значения, района в городе, осуществляющий оказание социальной помощи;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 один раз в год: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26 апреля – День памяти ликвидации аварии на Чернобыльской атомной электростанции;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7 мая – День защитника Отечества;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 мая – День Победы;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6 июля – День Столицы;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 – День пожилых людей;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второе воскресенье октября месяца - День лиц с инвалидностью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16 декабря – День Независимости.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 кратного месячного показателя и назначается один раз в календарном году.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положения, утверждаемого Карагандинским областным акиматом.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получателей и предельные размеры социальной помощи в виде денежных выплат к праздничным дням и памятным датам: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–15 февраля: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направлявшиеся в Афганистан в период ведения боевых действий – 45 (сорок пять) месячных расчетных показателей;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 – 45 (сорок пять) месячных расчетных показателей;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совершавшие вылеты на боевые задания в Афганистан с территории бывшего Союза ССР – 45 (сорок пять) месячных расчетных показателей;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 – 45 (сорок пять) месячных расчетных показателей;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45 (сорок пять) месячных расчетных показателей;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45 (сорок пять) месячных расчетных показателей;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Международному женскому дню – 8 марта: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- 5 (пять) месячных расчетных показателей;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степени- 5 (пять) месячных расчетных показателей;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памяти аварии на Чернобыльской АЭС - 26 апреля: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– 1987 годах – 45 (сорок пять) месячных расчетных показателей;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– 45 (сорок пять) месячных расчетных показателей;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– 45 (сорок пять) месячных расчетных показателей;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– 45 (сорок пять) месячных расчетных показателей;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их дети, инвалидность которых генетически связана с радиационным облучением одного из родителей – 45 (сорок пять) месячных расчетных показателей;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защитника Отечества в Республике Казахстан – 7 мая: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а именно: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45 (сорок пять) месячных расчетных показателей;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45 (сорок пять) месячных расчетных показателей;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– 45 (сорок пять) месячных расчетных показателей;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– 45 (сорок пять) месячных расчетных показателей;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–45 (сорок пять) месячных расчетных показателей;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Победы в Великой Отечественной войне – 9 мая: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приравненные по льготам к участникам Великой Отечественной войны: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45 (сорок пять) месячных расчетных показателей;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45 (сорок пять) месячных расчетных показателей;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– 45 (сорок пять) месячных расчетных показателей;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45 (сорок пять) месячных расчетных показателей;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– 45 (сорок пять) месячных расчетных показателей;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45 (сорок пять) месячных расчетных показателей;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а именно: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– 45 (сорок пять) месячных расчетных показателей;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обслуживавшие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– 45 (сорок пять) месячных расчетных показателей;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награжденные орденами и медалями бывшего Союза ССР за самоотверженный труд и безупречную воинскую службу в тылу в годы Великой Отечественной войны – 25 (двадцать пять) месячных расчетных показателей;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25 (двадцать пять) месячных расчетных показателей;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военнослужащих, а именно: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 – 25 (двадцать пять) месячных расчетных показателей;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семьи погибших работников госпиталей и больниц города Ленинграда – 25 (двадцать пять) месячных расчетных показателей;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– 25 (двадцать пять) месячных расчетных показателей;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 другим иждивенцам погибшего (пропавшего без вести, умершего), которым в связи с этим выплачивается государственное социальное пособие по случаю потери кормильца - 25 (двадцать пять) месячных расчетных показателей;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вдовы воинов, погибших (умерших, пропавших без вести) в Великой Отечественной войне - 25 (двадцать пять) месячных расчетных показателей;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25 (двадцать пять) месячных расчетных показателей;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пожилых людей - 1 октября: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75 лет и старше – 5 (пять) месячных расчетных показателей;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защиты прав лиц с инвалидностью – второе воскресенье октября: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 и третьей группы – 5 (пять) месячных расчетных показателей;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с семи до восемнадцати лет первой, второй, третьей групп – 10 (десять) месячных расчетных показателей;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Независимости - 16 декабря: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подвергшиеся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- 95 (девяносто пять) месячных расчетных показателей.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являются: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категорий получателей, предельные размеры социальной помощи и сроки обращения за социальной помощью: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причинении ущерба гражданину (семье) либо имуществу вследствие стихийного бедствия без учета среднедушевого дохода, в течение шести месяцев с момента наступления трудной жизненной ситуации,– единовременно, предельный размер 100 (сто) месячных расчетных показателей;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причинении ущерба гражданину (семье) либо его имуществу вследствие пожара без учета среднедушевого дохода, в течение шести месяцев с момента наступления трудной жизненной ситуации – единовременно, предельный размер 150 (сто пятьдесят) месячных расчетных показателей;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при наличии социально значимого заболевания без учета среднедушевого дохода предоставляется: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заболеванием туберкулез согласно списку коммунального государственного предприятия на праве хозяйственного ведения "Областной центр фтизиопульмонологии" Управления здравоохранения Карагандинской области - 1 (один) раз в год в размере 20 (двадцать) месячных расчетных показателей;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болезнью, вызванной вирусом иммунодефицита человека, согласно списку коммунального государственного предприятия "Карагандинский областной центр по профилактике и борьбе со СПИД" Управления здравоохранения Карагандинской области - ежемесячно в размере 2 (два) прожиточных минимума;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при наличии социально значимого заболевания предоставляется 1 (один) раз в год лицу со среднедушевым доходом, не превышающего 1 (один) кратного прожиточного минимума, устанавливаемому законодательством Республики Казахстан на соответствующий финансовый год за исключением категории лиц, указанных в подпункте 3) настоящего пункта – один раз в год, в размере 20 (двадцать) месячных расчетных показателей;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 среднедушевого дохода, не превышающего 1 (один) кратного прожиточного минимума, устанавливаемому на соответствующий финансовый год законом о республиканском бюджете: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освобожденным из мест лишения свободы, в течении шести месяцев с момента наступления трудной жизненной ситуации – единовременно, в размере 15 (пятнадцать) месячных расчетных показателей;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находящимся на учете службы пробации, в течении шести месяцев с момента наступления трудной жизненной ситуации – единовременно, в размере 15 (пятнадцать) месячных расчетных показателей;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социальная помощь на санаторно-курортное лечение в пределах Республики Казахстан предоставляется: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сопровождающим лиц с инвалидностью первой группы на санаторно-курортное лечение, имеющих в индивидуальной программе абилитации и реабилитации социальную услугу индивидуального помощника, выбравших путевку на санаторно-курортное лечение через Портал социальных услуг, в виде возмещения стоимости пребывания в санаторно-курортной организации не более 14 дней 1 (один) раз в год, в размере суммы фактических затрат, но не более 70 (семьдесят) процентов гарантированной суммы, определяемой уполномоченным органом в области социальной защиты населения;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ветеранам труда без учета среднедушевого дохода 1 (один) раз в год в виде возмещения стоимости пребывания в санаторно-курортной организации не более 14 дней, в размере суммы фактических затрат, но не более гарантированной суммы санаторно-курортного лечения, установленной для лиц с инвалидностью.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санаторно-курортное лечение ветеранам с инвалидностью, которым разработана индивидуальная программа абилитации и реабилитации (ИПАР) на санаторное-курортное лечение, не выплачивается;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в возрасте 70 лет и старше с учетом среднедушевого дохода лица (семьи), не превышающего величины двухкратного прожиточного минимума, устанавливаемого на соответствующий финансовый год законом о республиканском бюджете 1 (один) раз в год в виде возмещения стоимости пребывания в санаторно-курортной организации не более 12 дней, в размере суммы фактических затрат, но не более 70 (семьдесят) процентов гарантированной суммы, определяемой уполномоченным органом в области социальной защиты населения (за исключением лиц с инвалидностью, которым согласно разработанной индивидуальной программе абилитации и реабилитации рекомендованы услуги санаторно-курортного лечения).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на санаторно-курортное лечение назначается только по одному основанию.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на основании заявления с приложением следующих документов: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счет-фактура;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выполненных работ;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(семьи) для категорий, оказываемых с учетом дохода;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номере счета в банке второго уровня либо в акционерном обществе "Казпочта".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стоимости проезда до места прохождения санаторно-курортного лечения и обратно производится за счет собственных средств получателя санаторно-курортного лечения.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приобретение твердого топлива одиноким лицам, одинокопроживающим престарелым лицам, достигшим пенсионного возраста и лицам с инвалидностью, не имеющих по месту проживания трудоспособных совершеннолетних детей, постоянно зарегистрированным и проживающим в частных жилых домах с местным (печным) отоплением, являющимся его собственниками, при отсутствии у них и членов семьи другого жилья и наличии среднедушевого дохода, не превышающего 2 (два) кратного прожиточного минимума, устанавливаемого на соответствующий финансовый год законом о республиканском бюджете – 1 (один) раз в год в размере 16 (шестнадцать) месячных расчетных показателей на отопительный сезон;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твердого топлива малообеспеченным семьям (гражданам), постоянно зарегистрированным и проживающим в частных жилых домах с местным (печным) отоплением, являющимся его собственниками, при отсутствии у них и членов семьи другого жилья и наличии среднедушевого дохода, не превышающего 1 (один) кратного прожиточного минимума, устанавливаемого на соответствующий финансовый год законом о республиканском бюджете – 1 (один) раз в год в размере 16 (шестнадцать) месячных расчетных показателей на отопительный сезон;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проживания в одном частном жилом доме нескольких лиц, имеющих право на получение социальной помощи на приобретение топлива, компенсация выплачивается только одному из них.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оплату коммунальных услуг и приобретение топлива оказывается: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24 (двадцать четыре) месячных расчетных показателей оказывается без учета среднедушевого дохода, без истребования заявлений от граждан, по спискам представленным филиалом Государственная корпорация один раз в год в отопительный сезон в октябре месяце.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социальная помощь в виде денежной помощи предоставляется многодетным семьям, имеющим детей, воспитывающихся и обучающихся в дошкольных организациях образования Каркаралинского района на основании списка государственного учреждения "Отдел образования Каркаралинского района" управления образования Карагандинской области ежеквартально в размере 50 % (пятьдесят) от фактически произведенных родителями расходов по оплате, утвержденной уполномоченным органом в дошкольных организациях образования, но не более 5 МРП на каждого ребенка.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Среднедушевой доход семьи для оказания социальной помощи исчисляется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праздничным дням и памятным датам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34"/>
    <w:bookmarkStart w:name="z14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1 (один)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бюджетом Каркаралинского района на текущий финансовый год.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Каркаралинского района;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распространяется на выплату социальной помощи, назначенной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Правил.</w:t>
      </w:r>
    </w:p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со следующего месяца после наступления указанных обстоятельств.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 даты наступления указанных обстоятельств.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27 числа месяца, предшествующего месяцу выплаты.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месяца.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2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