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1783" w14:textId="9171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"Каркара Ресорсес"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июля 2026 года № 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- 29,603 гектаров, расположенных на землях Каркаралинского района Карагандинской области без изъятия земельных участков сроком до 31 июля 2031 для проведения операций по разведке твердых полезных ископаемых товариществом с ограниченной ответственностью "Каркара Ресорсес",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"Каркара Ресорсес"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"Каркара Ресорсес" (Лицензия №3518-EL от 31 июля 2025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границаx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Бейбит Тлеубекович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