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5caa" w14:textId="a9b5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"Каркара Ресорсес"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июля 2026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площадью- 37033,6258 гектаров, расположенных на землях Каркаралинского района Карагандинской области без изъятия земельных участков сроком до 6 мая 2030 года для проведения операций по разведке твердых полезных ископаемых товариществом с ограниченной ответственностью "Каркара Ресорсес",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"Каркара Ресорсес"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"Каркара Ресорсес" (Лицензия №2640-EL от 06 мая 2024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Алия Камашевна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Данияр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Бекетбаев Сержан Рахметоллаұлы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Кайыркенов Мақсат Қайырбекұлы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Калибек Мырзаканович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461,7972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Таттимбетовского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09:133:055:125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Таттимбетовского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09:133:055:124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Илимбаев Ернур Батталулы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 Жаксылык Кошербайулы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Аранбеков Мурат Шайхинович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Аранбеков Мурат Шайхинович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Мағдатов Дастан Жаңқұттыұлы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Мырзамбеков Арман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Мырзамбеков Арман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Қалықов Ержан Әлібекұлы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Ерлан Каупенович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Бекетбаев Сержан Рахметоллаұлы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Нурболат Шайманович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"Абылай" глава Мырзамбеков Арман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Ілімбаев Кенжебек Батталұлы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Ерлан Каупенович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Ерлан Каупенович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Джумагулова Жадыра Амировна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Бекетбаев Сержан Рахметоллаұлы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1999,9977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Мусайнов Сырым Берикович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Калыкович Нурболат Шайманович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Калыкович Нурболат Шайманович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Зейкенов Бекболат Аронович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Зейкенов Бекболат Аронович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09:133:058:006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Шолакбулак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37033,6258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