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be39" w14:textId="7cab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"Каркара Ресорсес"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июля 2026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площадью- 30479,4091 гектаров, расположенных на землях Каркаралинского района Карагандинской области без изъятия земельных участков сроком до 22 июля 2030 года для проведения операций по разведке твердых полезных ископаемых товариществом с ограниченной ответственностью "Каркара Ресорсес",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"Каркара Ресорсес"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"Каркара Ресорсес" (Лицензия №2768-EL от 22 июля 2024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Каймолдин Бауыржан Контайович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1643,1896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Данияр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Мырзамбеков Арман Ермекулы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Жаркибаев Кизат Толеубекович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Каймолдин Ержан Куантаевич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Ныгметов Асылбек Рымбекович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Бакытжан Серикбекович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Нурболат Шайманович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09:133:059:275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Джумагулова Жадыра Амировна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Ернур Муратбекович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Тумарбаев Медет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Бейбит Тлеубекович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Бакытжан Серикбекович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1437,7532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Мусайнов Сырым Берикович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Мыржик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30479,4091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