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a9e57" w14:textId="e6a9e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ликвидации государственного учреждения "Аппарат акима Каракольского сельского округа Каркаралинского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Каркаралинского района Карагандинской области от 15 июля 2026 года № 216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Казахстан,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38-1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18, </w:t>
      </w:r>
      <w:r>
        <w:rPr>
          <w:rFonts w:ascii="Times New Roman"/>
          <w:b w:val="false"/>
          <w:i w:val="false"/>
          <w:color w:val="000000"/>
          <w:sz w:val="28"/>
        </w:rPr>
        <w:t>статьей 130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пунктом 2 совместного постановления акимата Карагандинской области от 25 июня 2026 года №40/01 и решения XXXV сессии Карагандинского областного маслихата от 25 июня 2026 года №411 "Об упразднении и изменении границ некоторых сельских округов Карагандинской области", акимат Каркаралинского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Ликвидировать государственное учреждение "Аппарат акима Каракольского сельского округа Каркаралинского района" (далее – государственное учреждение).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Акиму Каракольского сельского округа: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предупредить работников государственного учреждения о предстоящем сокращении в связи с ликвидацией юридического лица;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государственную регистрацию прекращения деятельности государственного учреждения в установленном законодательством порядке;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принять иные меры, вытекающие из настоящего постановления.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района.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Каркаралинского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