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8f0792" w14:textId="98f079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публичного сервитута товариществу с ограниченной ответственностью "Жана Мыс"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Каркаралинского района Карагандинской области от 1 июля 2026 года № 201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5-1)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17, </w:t>
      </w:r>
      <w:r>
        <w:rPr>
          <w:rFonts w:ascii="Times New Roman"/>
          <w:b w:val="false"/>
          <w:i w:val="false"/>
          <w:color w:val="000000"/>
          <w:sz w:val="28"/>
        </w:rPr>
        <w:t>статьями 69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71-1</w:t>
      </w:r>
      <w:r>
        <w:rPr>
          <w:rFonts w:ascii="Times New Roman"/>
          <w:b w:val="false"/>
          <w:i w:val="false"/>
          <w:color w:val="000000"/>
          <w:sz w:val="28"/>
        </w:rPr>
        <w:t xml:space="preserve"> Земельного Кодекса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подпунктом 10)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31 Закона Республики Казахстан "О местном государственном управлении и самоуправлении в Республике Казахстан" акимат Каркаралинского района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Установить публичный сервитут на земельные участки общей площадью- 9353,9419 гектаров, расположенных на землях Карагандинской области Каркаралинского района без изъятия земельных участков сроком до 12 июня 2032 года для проведения операций по разведке твердых полезных ископаемых товариществом с ограниченной ответственностью "Жана Мыс",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Товариществу с ограниченной ответственностью "Жана Мыс" (по согласованию) обеспечить возмещение убытков собственникам земельных участков и землепользователям в полном объеме, размер убытков и порядок их компенсации определить соглашением сторон в соответствии с действующим законодательством Республики Казахстан.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Срок проведения разведочных работ, их конкретное место, обязанностей по приведению земель в состояние, пригодное для использования по целевому назначению возмещения затрат уполномоченными органами в целях определения и использования земельных участков, обязаны представить в исправном состоянии.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Государственному учреждению "Отдел земельных отношений Каркаралинского района" принять меры, вытекающие из настоящего постановления.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Контроль за исполнением данного постановления возложить на курирующего заместителя акима района.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Настоящее постановление вступает в силу и вводится в действие со дня подписания.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И.о. акима Каркаралинского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С.Мусин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Каркаралинского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201 от "01"июля 2026 года</w:t>
            </w:r>
          </w:p>
        </w:tc>
      </w:tr>
    </w:tbl>
    <w:bookmarkStart w:name="z13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земельных участков, на которые устанавливается публичный сервитут товариществу с ограниченной ответственностью "Жана Мыс" (Лицензия №4496-EL от 12 июня 2026 года)</w:t>
      </w:r>
    </w:p>
    <w:bookmarkEnd w:id="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Местоположение земельного участка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Кадастровый номер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Общая площадь, 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 частей участков, в отношении которых подлежит установлению публичный сервитут (в границах лицензий), 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Сеилканов Сунгат Сеилканович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09:133:064:158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3121,2848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2621,5592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Ахметов Бекзат Канафинович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09:133:064:073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0,5700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0,5700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Ахметов Бекзат Канафинович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09:133:064:100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3000,0000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402,9103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Саганаев Гани Кадырахынович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09:133:064:085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3000,0000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Қарсыбек Қуаныш Жұмабекұлы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09:133:064:107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1497,8500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460,8074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Абикеева Бакытжан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09:133:064:101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2000,0000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Умбетбаев Болатбек Зарубаевич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09:133:064:047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2205,0000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1161,1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Қарсыбек Қуаныш Жұмабекұлы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09:133:064:106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2,1482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Ахметов Бекзат Канафинович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09:133:064:148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839,0000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586,2622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Сеилканов Сунгат Сеилканович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09:133:064:015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4644,1200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1284,7832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Талюкенов Мурат Жанбурбаевич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09:133:064:147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3000,000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6,712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Қапбасов Нуртілек Жанатұлы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09:133:064:002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3058,0000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1163,46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Земли а. Бастал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09:133:063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1565,4094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9353,9419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