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843a" w14:textId="9c78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"Жана 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 июля 2026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площадью- 10697,2872 гектаров, расположенных на землях Карагандинской области Каркаралинского района без изъятия земельных участков сроком до 12 июня 2032 года для проведения операций по разведке твердых полезных ископаемых товариществом с ограниченной ответственностью "Жана Мыс",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"Жана Мыс"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"01" июля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"Жана Мыс" (Лицензия №4505-EL от 12 июня 2026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Максутова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Максутова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09:133:065:1001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1549,9498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Ергазы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Апакашов Орынбасар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Даупбаев Амантай Даупбайулы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Капсатаров Омирзак Капиетович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Азбанбаев Ганибек Сагинтаевич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Каратаев Ерболат Кумисбекович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1314,8704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"Комитет автомобильных дорог Министерства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Амангельдиева Куралай Аскеровна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Осипова Наталья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 Нуржан Магзумович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Адамкулов Аян Берикович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Мезгілбай Алмас Мұхаметжанұлы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Асмаков Ержан Турсункан-улы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Умит Кумисбековна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Ермаганбет Абдулаевич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Егиндыбулакского сельского округа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Егиндыбулакского сельского округа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4829,3675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Максутова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09:133:066:076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10697,2872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