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a02e" w14:textId="114a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"KazPetroAlliance"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июня 2026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площадью- 1326,31 гектаров, расположенных на землях Карагандинской области Каркаралинского района Таттимбетовского сельского округа без изъятия земельных участков сроком до 21 февраля 2032 года для проведения операций по разведке твердых полезных ископаемых товариществом с ограниченной ответственностью "KazPetroAlliance",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"KazPetroAlliance"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"KazPetroAlliance" (Лицензия №4124-EL от 21 февраля 2026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КХ Саркенова Роза Кожахметовна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КХ Саркенова Роза Кожахметовна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КХ Саркенов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КХ Кабылов Жанкутты Магдатович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09:133:054:025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