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90af" w14:textId="df49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"Capital Stroy V"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июня 2026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площадью- 3566,0 гектаров, расположенных на землях Карагандинской области Каркаралинского района Ныгмет Нурмаковского сельского округа без изъятия земельных участков сроком до 21 февраля 2032 года для проведения операций по разведке твердых полезных ископаемых товариществом с ограниченной ответственностью "Capital Stroy V",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"Capital Stroy V"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"Capital Stroy V" (Лицензия №4132-EL от 21 февраля 2026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Егешов Муратбек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09:133:063:211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Ахметов Бекзат Канафинович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Капсатаров Омирзак Капиетович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Ахметов Бекзат Канафинович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Сеилканов Сунгат Сеилканович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