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a3404" w14:textId="4aa34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товариществу с ограниченной ответственностью "Tumar Cuprum Gold"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15 мая 2026 года № 148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17, </w:t>
      </w:r>
      <w:r>
        <w:rPr>
          <w:rFonts w:ascii="Times New Roman"/>
          <w:b w:val="false"/>
          <w:i w:val="false"/>
          <w:color w:val="000000"/>
          <w:sz w:val="28"/>
        </w:rPr>
        <w:t>статьями 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 акимат Каркаралинского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на земельные участки общей площадью- 1137,0000 гектаров, расположенных на землях Каркаралинского района Карагандинской области без изъятия земельных участков сроком до 15 марта 2028 года для проведения операций по разведке твердых полезных ископаемых товариществом с ограниченной ответственностью "Tumar Cuprum Gold",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Товариществу с ограниченной ответственностью "Tumar Cuprum Gold" (по согласованию) обеспечить возмещение убытков собственникам земельных участков и землепользователям в полном объеме, размер убытков и порядок их компенсации определить соглашением сторон в соответствии с действующим законодательством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Срок проведения разведочных работ, их конкретное место, обязанностей по приведению земель в состояние, пригодное для использования по целевому назначению возмещения затрат уполномоченными органами в целях определения и использования земельных участков, обязаны представить в исправном состоянии.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земельных отношений Каркаралинского района" принять меры, вытекающие из настоящего постановления.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данного постановления возложить на курирующего заместителя акима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вступает в силу и вводится в действие со дня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акима Каркаралинского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 от "____" _____ 2026 года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публичный сервитут товариществу с ограниченной ответственностью "Tumar Cuprum Gold" (лицензия №1666-EL от 15 марта 2022 года)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Местоположение земельного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частей участков, в отношении которых подлежит установлению публичный сервитут (в границах лицензий), 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СПК "Томар"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09:133:034:087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26840,7379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1136,8789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Бейсембаева М.Х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09:133:034:098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3228,6304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1137,0000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