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4c4d5" w14:textId="9d4c4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акционерному обществу "Национальная горнорудная компания "Тау-Кен Самрук"</w:t>
      </w:r>
    </w:p>
    <w:p>
      <w:pPr>
        <w:spacing w:after="0"/>
        <w:ind w:left="0"/>
        <w:jc w:val="both"/>
      </w:pPr>
      <w:r>
        <w:rPr>
          <w:rFonts w:ascii="Times New Roman"/>
          <w:b w:val="false"/>
          <w:i w:val="false"/>
          <w:color w:val="000000"/>
          <w:sz w:val="28"/>
        </w:rPr>
        <w:t>Постановление акимата Каркаралинского района Карагандинской области от 23 апреля 2026 года № 117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статьи 17, </w:t>
      </w:r>
      <w:r>
        <w:rPr>
          <w:rFonts w:ascii="Times New Roman"/>
          <w:b w:val="false"/>
          <w:i w:val="false"/>
          <w:color w:val="000000"/>
          <w:sz w:val="28"/>
        </w:rPr>
        <w:t>статьями 69</w:t>
      </w:r>
      <w:r>
        <w:rPr>
          <w:rFonts w:ascii="Times New Roman"/>
          <w:b w:val="false"/>
          <w:i w:val="false"/>
          <w:color w:val="000000"/>
          <w:sz w:val="28"/>
        </w:rPr>
        <w:t xml:space="preserve">, </w:t>
      </w:r>
      <w:r>
        <w:rPr>
          <w:rFonts w:ascii="Times New Roman"/>
          <w:b w:val="false"/>
          <w:i w:val="false"/>
          <w:color w:val="000000"/>
          <w:sz w:val="28"/>
        </w:rPr>
        <w:t>71-1</w:t>
      </w:r>
      <w:r>
        <w:rPr>
          <w:rFonts w:ascii="Times New Roman"/>
          <w:b w:val="false"/>
          <w:i w:val="false"/>
          <w:color w:val="000000"/>
          <w:sz w:val="28"/>
        </w:rPr>
        <w:t xml:space="preserve"> Земельного Кодекса Республики Казахстан, </w:t>
      </w:r>
      <w:r>
        <w:rPr>
          <w:rFonts w:ascii="Times New Roman"/>
          <w:b w:val="false"/>
          <w:i w:val="false"/>
          <w:color w:val="000000"/>
          <w:sz w:val="28"/>
        </w:rPr>
        <w:t>подпунктом 10)</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Каркаралинского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Установить публичный сервитут на земельные участки общей площадью - 3330 гектаров, расположенных на землях Каркаралинского района Карагандинской области без изъятия земельных участков сроком до 28 марта 2032 года для проведения операций по разведке твердых полезных ископаемых акционерным обществом "Национальная горнорудная компания "Тау-Кен Самрук",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Акционерному обществу "Национальная горнорудная компания "Тау-Кен Самрук" (по согласованию) обеспечить возмещение убытков собственникам земельных участков и землепользователям в полном объеме, размер убытков и порядок их компенсации определить соглашением сторон в соответствии с действующим законодательством Республики Казахстан.</w:t>
      </w:r>
    </w:p>
    <w:bookmarkEnd w:id="2"/>
    <w:bookmarkStart w:name="z7" w:id="3"/>
    <w:p>
      <w:pPr>
        <w:spacing w:after="0"/>
        <w:ind w:left="0"/>
        <w:jc w:val="both"/>
      </w:pPr>
      <w:r>
        <w:rPr>
          <w:rFonts w:ascii="Times New Roman"/>
          <w:b w:val="false"/>
          <w:i w:val="false"/>
          <w:color w:val="000000"/>
          <w:sz w:val="28"/>
        </w:rPr>
        <w:t>
      3. Срок проведения разведочных работ, их конкретное место, обязанностей по приведению земель в состояние, пригодное для использования по целевому назначению возмещения затрат уполномоченными органами в целях определения и использования земельных участков, обязаны представить в исправном состоянии.</w:t>
      </w:r>
    </w:p>
    <w:bookmarkEnd w:id="3"/>
    <w:bookmarkStart w:name="z8" w:id="4"/>
    <w:p>
      <w:pPr>
        <w:spacing w:after="0"/>
        <w:ind w:left="0"/>
        <w:jc w:val="both"/>
      </w:pPr>
      <w:r>
        <w:rPr>
          <w:rFonts w:ascii="Times New Roman"/>
          <w:b w:val="false"/>
          <w:i w:val="false"/>
          <w:color w:val="000000"/>
          <w:sz w:val="28"/>
        </w:rPr>
        <w:t>
      4. Государственному учреждению "Отдел земельных отношений Каркаралинского района" принять меры, вытекающие из настоящего постановления.</w:t>
      </w:r>
    </w:p>
    <w:bookmarkEnd w:id="4"/>
    <w:bookmarkStart w:name="z9" w:id="5"/>
    <w:p>
      <w:pPr>
        <w:spacing w:after="0"/>
        <w:ind w:left="0"/>
        <w:jc w:val="both"/>
      </w:pPr>
      <w:r>
        <w:rPr>
          <w:rFonts w:ascii="Times New Roman"/>
          <w:b w:val="false"/>
          <w:i w:val="false"/>
          <w:color w:val="000000"/>
          <w:sz w:val="28"/>
        </w:rPr>
        <w:t>
      5. Контроль за исполнением данного постановления возложить на курирующего заместителя акима района.</w:t>
      </w:r>
    </w:p>
    <w:bookmarkEnd w:id="5"/>
    <w:bookmarkStart w:name="z10" w:id="6"/>
    <w:p>
      <w:pPr>
        <w:spacing w:after="0"/>
        <w:ind w:left="0"/>
        <w:jc w:val="both"/>
      </w:pPr>
      <w:r>
        <w:rPr>
          <w:rFonts w:ascii="Times New Roman"/>
          <w:b w:val="false"/>
          <w:i w:val="false"/>
          <w:color w:val="000000"/>
          <w:sz w:val="28"/>
        </w:rPr>
        <w:t>
      6. Настоящее постановление вступает в силу и вводится в действие со дня подписания.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акима Каркаралинского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А.Сатыбалдин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Каркаралинского района</w:t>
            </w:r>
            <w:r>
              <w:br/>
            </w:r>
            <w:r>
              <w:rPr>
                <w:rFonts w:ascii="Times New Roman"/>
                <w:b w:val="false"/>
                <w:i w:val="false"/>
                <w:color w:val="000000"/>
                <w:sz w:val="20"/>
              </w:rPr>
              <w:t>№ ____ от "____" _____ 2026 года</w:t>
            </w:r>
          </w:p>
        </w:tc>
      </w:tr>
    </w:tbl>
    <w:bookmarkStart w:name="z13" w:id="7"/>
    <w:p>
      <w:pPr>
        <w:spacing w:after="0"/>
        <w:ind w:left="0"/>
        <w:jc w:val="left"/>
      </w:pPr>
      <w:r>
        <w:rPr>
          <w:rFonts w:ascii="Times New Roman"/>
          <w:b/>
          <w:i w:val="false"/>
          <w:color w:val="000000"/>
        </w:rPr>
        <w:t xml:space="preserve"> Перечень земельных участков, на которые устанавливается публичный сервитут акционерному обществу "Национальная горнорудная компания "Тау-Кен Самрук"</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частей участков, в отношении которых подлежит установлению публичный сервитут (в границах лицензии),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Зияшев Кайрат Имашевич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09:133:064-173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Ашимов Нуржан Мукатаевич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09:133:064:137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Абдикеев Бакытбек Советович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09:133:064:156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1208,3466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 "Отдел жилищно-коммунального хозяйства, автомобильных дорог, пассажирского транспорта, строительства и жилищной инспекции Каркаралинского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09:133:059:287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Н.Нурмаковский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Айнабулак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1593,3238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3330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