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44391" w14:textId="5e443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39 сессии Бухар-Жырауского районного маслихата от 18 декабря 2025 года № 39/06 "О бюджетах сел, поселков и сельских округов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Бухар-Жырауского районного маслихата Карагандинской области от 21 мая 2026 года № 46/06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Бухар-Жырауский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39 сессии Бухар-Жырауского районного маслихата от 18 декабря 2025 года №39/06 "О бюджетах сел, поселков и сельских округов района на 2026-2028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Ботакара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601 547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142 470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435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458 642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605 551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4 004 тысяч тенге.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субвенция – 69 099 тысяч тенге.".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поселка Габидена Мустафина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141 920 тысяч тенге, в том числе по: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70 051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168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71 701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145 567 тысяч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3 647 тысяч тенге.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субвенция – 40 817 тысяч тенге.".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поселка Кушокы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204 967 тысяч тенге, в том числе по: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95 533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384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109 050 тысяч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205 343 тысяч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тенге;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376 тысяч тенге.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субвенция – 73 572 тысяч тенге.".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Доскейского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183 619 тысяч тенге, в том числе по: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56 004 тысяч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54 954 тысяч тенге;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72 661 тысяч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184 365 тысяч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тенге;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746 тысяч тенге.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субвенция – 44 204 тысяч тенге.".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Кокпектинского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123 154 тысяч тенге, в том числе по: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76 125 тысяч тенге;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 тысяч тенге;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2 829 тенге;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44 192 тысяч тенге;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134 422 тысяч тенге;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тенге;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11 268 тысяч тенге.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субвенция – 38 503 тысяч тенге.".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Корнеевского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64 684 тысяч тенге, в том числе по: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14 447 тысяч тенге;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50 237 тысяч тенге;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66 526 тысяч тенге;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тенге;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1 842 тысяч тенге.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субвенция – 46 549 тысяч тенге.".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Петровского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85 602 тысяч тенге, в том числе по: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22 210 тысяч тенге;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63 392 тысяч тенге;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87 865 тысяч тенге;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тенге;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2 263 тысяч тенге.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субвенция – 45 081 тысяч тенге.".</w:t>
      </w:r>
    </w:p>
    <w:bookmarkEnd w:id="1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сельского округа Баймырза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62 701 тысяч тенге, в том числе по: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21 918 тысяч тенге;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240 тысяч тенге;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40 543 тысяч тенге;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64 165 тысяч тенге;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тенге;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1 464 тысяч тенге.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субвенция – 35 927 тысяч тенге.".</w:t>
      </w:r>
    </w:p>
    <w:bookmarkEnd w:id="1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Ростовского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79 170 тысяч тенге, в том числе по:</w:t>
      </w:r>
    </w:p>
    <w:bookmarkEnd w:id="163"/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23 159 тысяч тенге;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1 136 тысяч тенге;</w:t>
      </w:r>
    </w:p>
    <w:bookmarkEnd w:id="165"/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167"/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54 875 тысяч тенге;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81 792 тысяч тенге;</w:t>
      </w:r>
    </w:p>
    <w:bookmarkEnd w:id="169"/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70"/>
    <w:bookmarkStart w:name="z1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71"/>
    <w:bookmarkStart w:name="z18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72"/>
    <w:bookmarkStart w:name="z18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73"/>
    <w:bookmarkStart w:name="z18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74"/>
    <w:bookmarkStart w:name="z18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75"/>
    <w:bookmarkStart w:name="z18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тенге;</w:t>
      </w:r>
    </w:p>
    <w:bookmarkEnd w:id="176"/>
    <w:bookmarkStart w:name="z19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177"/>
    <w:bookmarkStart w:name="z19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8"/>
    <w:bookmarkStart w:name="z19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9"/>
    <w:bookmarkStart w:name="z19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2 622 тысяч тенге.</w:t>
      </w:r>
    </w:p>
    <w:bookmarkEnd w:id="180"/>
    <w:bookmarkStart w:name="z19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субвенция – 49 450 тысяч тенге.".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Уштобинского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167 737 тысяч тенге, в том числе по: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146 332 тысяч тенге;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222 тысяч тенге;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5 482 тенге;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15 701 тысяч тенге;</w:t>
      </w:r>
    </w:p>
    <w:bookmarkEnd w:id="188"/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189 302 тысяч тенге;</w:t>
      </w:r>
    </w:p>
    <w:bookmarkEnd w:id="189"/>
    <w:bookmarkStart w:name="z2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90"/>
    <w:bookmarkStart w:name="z2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91"/>
    <w:bookmarkStart w:name="z20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92"/>
    <w:bookmarkStart w:name="z20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93"/>
    <w:bookmarkStart w:name="z20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94"/>
    <w:bookmarkStart w:name="z20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95"/>
    <w:bookmarkStart w:name="z21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тенге;</w:t>
      </w:r>
    </w:p>
    <w:bookmarkEnd w:id="196"/>
    <w:bookmarkStart w:name="z21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197"/>
    <w:bookmarkStart w:name="z21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98"/>
    <w:bookmarkStart w:name="z21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9"/>
    <w:bookmarkStart w:name="z21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21 565 тенге.</w:t>
      </w:r>
    </w:p>
    <w:bookmarkEnd w:id="200"/>
    <w:bookmarkStart w:name="z21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субвенция – 2 486 тысяч тенге.".</w:t>
      </w:r>
    </w:p>
    <w:bookmarkEnd w:id="2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Акбельского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202"/>
    <w:bookmarkStart w:name="z21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53 844 тысяч тенге, в том числе по:</w:t>
      </w:r>
    </w:p>
    <w:bookmarkEnd w:id="203"/>
    <w:bookmarkStart w:name="z21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6 340 тысяч тенге;</w:t>
      </w:r>
    </w:p>
    <w:bookmarkEnd w:id="204"/>
    <w:bookmarkStart w:name="z22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205"/>
    <w:bookmarkStart w:name="z22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206"/>
    <w:bookmarkStart w:name="z22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207"/>
    <w:bookmarkStart w:name="z22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47 504 тысяч тенге;</w:t>
      </w:r>
    </w:p>
    <w:bookmarkEnd w:id="208"/>
    <w:bookmarkStart w:name="z22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54 300 тысяч тенге;</w:t>
      </w:r>
    </w:p>
    <w:bookmarkEnd w:id="209"/>
    <w:bookmarkStart w:name="z22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10"/>
    <w:bookmarkStart w:name="z22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11"/>
    <w:bookmarkStart w:name="z22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12"/>
    <w:bookmarkStart w:name="z22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213"/>
    <w:bookmarkStart w:name="z22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14"/>
    <w:bookmarkStart w:name="z23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15"/>
    <w:bookmarkStart w:name="z23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тенге;</w:t>
      </w:r>
    </w:p>
    <w:bookmarkEnd w:id="216"/>
    <w:bookmarkStart w:name="z23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217"/>
    <w:bookmarkStart w:name="z23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18"/>
    <w:bookmarkStart w:name="z23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19"/>
    <w:bookmarkStart w:name="z23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456 тысяч тенге.</w:t>
      </w:r>
    </w:p>
    <w:bookmarkEnd w:id="220"/>
    <w:bookmarkStart w:name="z23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субвенция – 43 516 тысяч тенге.".</w:t>
      </w:r>
    </w:p>
    <w:bookmarkEnd w:id="2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Утвердить бюджет села Акоре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222"/>
    <w:bookmarkStart w:name="z23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50 771 тысяч тенге, в том числе по:</w:t>
      </w:r>
    </w:p>
    <w:bookmarkEnd w:id="223"/>
    <w:bookmarkStart w:name="z24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13 130 тысяч тенге;</w:t>
      </w:r>
    </w:p>
    <w:bookmarkEnd w:id="224"/>
    <w:bookmarkStart w:name="z24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225"/>
    <w:bookmarkStart w:name="z24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226"/>
    <w:bookmarkStart w:name="z24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227"/>
    <w:bookmarkStart w:name="z24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37 641 тысяч тенге;</w:t>
      </w:r>
    </w:p>
    <w:bookmarkEnd w:id="228"/>
    <w:bookmarkStart w:name="z24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51 791 тысяч тенге;</w:t>
      </w:r>
    </w:p>
    <w:bookmarkEnd w:id="229"/>
    <w:bookmarkStart w:name="z24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30"/>
    <w:bookmarkStart w:name="z24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31"/>
    <w:bookmarkStart w:name="z24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32"/>
    <w:bookmarkStart w:name="z24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233"/>
    <w:bookmarkStart w:name="z25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34"/>
    <w:bookmarkStart w:name="z25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35"/>
    <w:bookmarkStart w:name="z25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тенге;</w:t>
      </w:r>
    </w:p>
    <w:bookmarkEnd w:id="236"/>
    <w:bookmarkStart w:name="z25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237"/>
    <w:bookmarkStart w:name="z25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38"/>
    <w:bookmarkStart w:name="z25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39"/>
    <w:bookmarkStart w:name="z25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1 020 тысяч тенге.</w:t>
      </w:r>
    </w:p>
    <w:bookmarkEnd w:id="240"/>
    <w:bookmarkStart w:name="z25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субвенция – 34 451 тысяч тенге.".</w:t>
      </w:r>
    </w:p>
    <w:bookmarkEnd w:id="2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Актобинского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242"/>
    <w:bookmarkStart w:name="z26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41 770 тысяч тенге, в том числе по:</w:t>
      </w:r>
    </w:p>
    <w:bookmarkEnd w:id="243"/>
    <w:bookmarkStart w:name="z26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3 732 тысяч тенге;</w:t>
      </w:r>
    </w:p>
    <w:bookmarkEnd w:id="244"/>
    <w:bookmarkStart w:name="z26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245"/>
    <w:bookmarkStart w:name="z26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246"/>
    <w:bookmarkStart w:name="z26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247"/>
    <w:bookmarkStart w:name="z26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38 038 тысяч тенге;</w:t>
      </w:r>
    </w:p>
    <w:bookmarkEnd w:id="248"/>
    <w:bookmarkStart w:name="z26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41 771 тысяч тенге;</w:t>
      </w:r>
    </w:p>
    <w:bookmarkEnd w:id="249"/>
    <w:bookmarkStart w:name="z26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50"/>
    <w:bookmarkStart w:name="z26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51"/>
    <w:bookmarkStart w:name="z26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52"/>
    <w:bookmarkStart w:name="z27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53"/>
    <w:bookmarkStart w:name="z27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254"/>
    <w:bookmarkStart w:name="z27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55"/>
    <w:bookmarkStart w:name="z27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56"/>
    <w:bookmarkStart w:name="z27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тенге;</w:t>
      </w:r>
    </w:p>
    <w:bookmarkEnd w:id="257"/>
    <w:bookmarkStart w:name="z27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258"/>
    <w:bookmarkStart w:name="z27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59"/>
    <w:bookmarkStart w:name="z27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60"/>
    <w:bookmarkStart w:name="z27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тысяч тенге.</w:t>
      </w:r>
    </w:p>
    <w:bookmarkEnd w:id="261"/>
    <w:bookmarkStart w:name="z27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субвенция – 31 277 тысяч тенге.".</w:t>
      </w:r>
    </w:p>
    <w:bookmarkEnd w:id="2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Утвердить бюджет Белагашского сельского округа на 2026-2028годы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263"/>
    <w:bookmarkStart w:name="z28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53 244 тысяч тенге, в том числе по:</w:t>
      </w:r>
    </w:p>
    <w:bookmarkEnd w:id="264"/>
    <w:bookmarkStart w:name="z28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5 997 тысяч тенге;</w:t>
      </w:r>
    </w:p>
    <w:bookmarkEnd w:id="265"/>
    <w:bookmarkStart w:name="z28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266"/>
    <w:bookmarkStart w:name="z28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267"/>
    <w:bookmarkStart w:name="z28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268"/>
    <w:bookmarkStart w:name="z28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47 247 тысяч тенге;</w:t>
      </w:r>
    </w:p>
    <w:bookmarkEnd w:id="269"/>
    <w:bookmarkStart w:name="z28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53 247 тысяч тенге;</w:t>
      </w:r>
    </w:p>
    <w:bookmarkEnd w:id="270"/>
    <w:bookmarkStart w:name="z28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71"/>
    <w:bookmarkStart w:name="z29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72"/>
    <w:bookmarkStart w:name="z29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73"/>
    <w:bookmarkStart w:name="z29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274"/>
    <w:bookmarkStart w:name="z29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75"/>
    <w:bookmarkStart w:name="z29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76"/>
    <w:bookmarkStart w:name="z29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тенге;</w:t>
      </w:r>
    </w:p>
    <w:bookmarkEnd w:id="277"/>
    <w:bookmarkStart w:name="z29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278"/>
    <w:bookmarkStart w:name="z29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79"/>
    <w:bookmarkStart w:name="z29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80"/>
    <w:bookmarkStart w:name="z29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тысяч тенге.</w:t>
      </w:r>
    </w:p>
    <w:bookmarkEnd w:id="281"/>
    <w:bookmarkStart w:name="z30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субвенция – 39 389 тысяч тенге.".</w:t>
      </w:r>
    </w:p>
    <w:bookmarkEnd w:id="2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Утвердить бюджет села Ботакара на 2026-2028годы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283"/>
    <w:bookmarkStart w:name="z30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48 672 тысяч тенге, в том числе по:</w:t>
      </w:r>
    </w:p>
    <w:bookmarkEnd w:id="284"/>
    <w:bookmarkStart w:name="z30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8 677 тысяч тенге;</w:t>
      </w:r>
    </w:p>
    <w:bookmarkEnd w:id="285"/>
    <w:bookmarkStart w:name="z30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286"/>
    <w:bookmarkStart w:name="z30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287"/>
    <w:bookmarkStart w:name="z30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288"/>
    <w:bookmarkStart w:name="z30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39 995 тысяч тенге;</w:t>
      </w:r>
    </w:p>
    <w:bookmarkEnd w:id="289"/>
    <w:bookmarkStart w:name="z30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49 108 тысяч тенге;</w:t>
      </w:r>
    </w:p>
    <w:bookmarkEnd w:id="290"/>
    <w:bookmarkStart w:name="z31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91"/>
    <w:bookmarkStart w:name="z31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92"/>
    <w:bookmarkStart w:name="z31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3"/>
    <w:bookmarkStart w:name="z31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294"/>
    <w:bookmarkStart w:name="z31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95"/>
    <w:bookmarkStart w:name="z31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96"/>
    <w:bookmarkStart w:name="z31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тенге;</w:t>
      </w:r>
    </w:p>
    <w:bookmarkEnd w:id="297"/>
    <w:bookmarkStart w:name="z31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298"/>
    <w:bookmarkStart w:name="z31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99"/>
    <w:bookmarkStart w:name="z31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00"/>
    <w:bookmarkStart w:name="z32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436 тысяч тенге.</w:t>
      </w:r>
    </w:p>
    <w:bookmarkEnd w:id="301"/>
    <w:bookmarkStart w:name="z32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субвенция – 35 932 тысяч тенге.".</w:t>
      </w:r>
    </w:p>
    <w:bookmarkEnd w:id="3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Утвердить бюджет Бухар-Жырауского сельского округа на 2026-2028годы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bookmarkEnd w:id="303"/>
    <w:bookmarkStart w:name="z32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37 272 тысяч тенге, в том числе по:</w:t>
      </w:r>
    </w:p>
    <w:bookmarkEnd w:id="304"/>
    <w:bookmarkStart w:name="z32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2 867 тысяч тенге;</w:t>
      </w:r>
    </w:p>
    <w:bookmarkEnd w:id="305"/>
    <w:bookmarkStart w:name="z32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306"/>
    <w:bookmarkStart w:name="z32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307"/>
    <w:bookmarkStart w:name="z328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308"/>
    <w:bookmarkStart w:name="z329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34 405 тысяч тенге;</w:t>
      </w:r>
    </w:p>
    <w:bookmarkEnd w:id="309"/>
    <w:bookmarkStart w:name="z330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38 932 тысяч тенге;</w:t>
      </w:r>
    </w:p>
    <w:bookmarkEnd w:id="310"/>
    <w:bookmarkStart w:name="z331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311"/>
    <w:bookmarkStart w:name="z332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312"/>
    <w:bookmarkStart w:name="z333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313"/>
    <w:bookmarkStart w:name="z334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314"/>
    <w:bookmarkStart w:name="z335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5"/>
    <w:bookmarkStart w:name="z336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16"/>
    <w:bookmarkStart w:name="z337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тенге;</w:t>
      </w:r>
    </w:p>
    <w:bookmarkEnd w:id="317"/>
    <w:bookmarkStart w:name="z338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318"/>
    <w:bookmarkStart w:name="z339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19"/>
    <w:bookmarkStart w:name="z340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20"/>
    <w:bookmarkStart w:name="z341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1 660 тысяч тенге.</w:t>
      </w:r>
    </w:p>
    <w:bookmarkEnd w:id="321"/>
    <w:bookmarkStart w:name="z342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субвенция – 25 161 тысяч тенге.".</w:t>
      </w:r>
    </w:p>
    <w:bookmarkEnd w:id="3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4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Утвердить бюджет Гагаринского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323"/>
    <w:bookmarkStart w:name="z345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44 830 тысяч тенге, в том числе по:</w:t>
      </w:r>
    </w:p>
    <w:bookmarkEnd w:id="324"/>
    <w:bookmarkStart w:name="z346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3 835 тысяч тенге;</w:t>
      </w:r>
    </w:p>
    <w:bookmarkEnd w:id="325"/>
    <w:bookmarkStart w:name="z347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326"/>
    <w:bookmarkStart w:name="z348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327"/>
    <w:bookmarkStart w:name="z349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328"/>
    <w:bookmarkStart w:name="z350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40 995 тысяч тенге;</w:t>
      </w:r>
    </w:p>
    <w:bookmarkEnd w:id="329"/>
    <w:bookmarkStart w:name="z351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45 978 тысяч тенге;</w:t>
      </w:r>
    </w:p>
    <w:bookmarkEnd w:id="330"/>
    <w:bookmarkStart w:name="z352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331"/>
    <w:bookmarkStart w:name="z353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332"/>
    <w:bookmarkStart w:name="z354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333"/>
    <w:bookmarkStart w:name="z355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334"/>
    <w:bookmarkStart w:name="z356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35"/>
    <w:bookmarkStart w:name="z357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36"/>
    <w:bookmarkStart w:name="z358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тенге;</w:t>
      </w:r>
    </w:p>
    <w:bookmarkEnd w:id="337"/>
    <w:bookmarkStart w:name="z359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338"/>
    <w:bookmarkStart w:name="z360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39"/>
    <w:bookmarkStart w:name="z361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40"/>
    <w:bookmarkStart w:name="z362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1 148 тысяч тенге.</w:t>
      </w:r>
    </w:p>
    <w:bookmarkEnd w:id="341"/>
    <w:bookmarkStart w:name="z363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субвенция – 37 503 тысяч тенге.".</w:t>
      </w:r>
    </w:p>
    <w:bookmarkEnd w:id="3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5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Утвердить бюджет села Жанаталап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343"/>
    <w:bookmarkStart w:name="z366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57 899 тысяч тенге, в том числе по:</w:t>
      </w:r>
    </w:p>
    <w:bookmarkEnd w:id="344"/>
    <w:bookmarkStart w:name="z367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7 234 тысяч тенге;</w:t>
      </w:r>
    </w:p>
    <w:bookmarkEnd w:id="345"/>
    <w:bookmarkStart w:name="z368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346"/>
    <w:bookmarkStart w:name="z369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347"/>
    <w:bookmarkStart w:name="z370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348"/>
    <w:bookmarkStart w:name="z371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50 665 тысяч тенге;</w:t>
      </w:r>
    </w:p>
    <w:bookmarkEnd w:id="349"/>
    <w:bookmarkStart w:name="z372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59 378 тысяч тенге;</w:t>
      </w:r>
    </w:p>
    <w:bookmarkEnd w:id="350"/>
    <w:bookmarkStart w:name="z373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351"/>
    <w:bookmarkStart w:name="z374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352"/>
    <w:bookmarkStart w:name="z375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353"/>
    <w:bookmarkStart w:name="z376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354"/>
    <w:bookmarkStart w:name="z377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55"/>
    <w:bookmarkStart w:name="z378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56"/>
    <w:bookmarkStart w:name="z379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тенге;</w:t>
      </w:r>
    </w:p>
    <w:bookmarkEnd w:id="357"/>
    <w:bookmarkStart w:name="z380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358"/>
    <w:bookmarkStart w:name="z381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59"/>
    <w:bookmarkStart w:name="z382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0"/>
    <w:bookmarkStart w:name="z383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1 479 тысяч тенге.</w:t>
      </w:r>
    </w:p>
    <w:bookmarkEnd w:id="361"/>
    <w:bookmarkStart w:name="z384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субвенция – 42 011 тысяч тенге.".</w:t>
      </w:r>
    </w:p>
    <w:bookmarkEnd w:id="3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6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Утвердить бюджет Каражарского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363"/>
    <w:bookmarkStart w:name="z387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92 612 тысяч тенге, в том числе по:</w:t>
      </w:r>
    </w:p>
    <w:bookmarkEnd w:id="364"/>
    <w:bookmarkStart w:name="z388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18 818 тысяч тенге;</w:t>
      </w:r>
    </w:p>
    <w:bookmarkEnd w:id="365"/>
    <w:bookmarkStart w:name="z389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366"/>
    <w:bookmarkStart w:name="z390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367"/>
    <w:bookmarkStart w:name="z391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368"/>
    <w:bookmarkStart w:name="z392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73 794 тысяч тенге;</w:t>
      </w:r>
    </w:p>
    <w:bookmarkEnd w:id="369"/>
    <w:bookmarkStart w:name="z393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92 641 тысяч тенге;</w:t>
      </w:r>
    </w:p>
    <w:bookmarkEnd w:id="370"/>
    <w:bookmarkStart w:name="z394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371"/>
    <w:bookmarkStart w:name="z395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372"/>
    <w:bookmarkStart w:name="z396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373"/>
    <w:bookmarkStart w:name="z397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374"/>
    <w:bookmarkStart w:name="z398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75"/>
    <w:bookmarkStart w:name="z399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76"/>
    <w:bookmarkStart w:name="z400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тенге;</w:t>
      </w:r>
    </w:p>
    <w:bookmarkEnd w:id="377"/>
    <w:bookmarkStart w:name="z401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378"/>
    <w:bookmarkStart w:name="z402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79"/>
    <w:bookmarkStart w:name="z403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80"/>
    <w:bookmarkStart w:name="z404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 тысяч тенге.</w:t>
      </w:r>
    </w:p>
    <w:bookmarkEnd w:id="381"/>
    <w:bookmarkStart w:name="z405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субвенция – 41 576 тысяч тенге.".</w:t>
      </w:r>
    </w:p>
    <w:bookmarkEnd w:id="3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7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Утвердить бюджет села Каракудук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383"/>
    <w:bookmarkStart w:name="z408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59 998 тысяч тенге, в том числе по:</w:t>
      </w:r>
    </w:p>
    <w:bookmarkEnd w:id="384"/>
    <w:bookmarkStart w:name="z409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9 026 тысяч тенге;</w:t>
      </w:r>
    </w:p>
    <w:bookmarkEnd w:id="385"/>
    <w:bookmarkStart w:name="z410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386"/>
    <w:bookmarkStart w:name="z411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387"/>
    <w:bookmarkStart w:name="z412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388"/>
    <w:bookmarkStart w:name="z413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50 972 тысяч тенге;</w:t>
      </w:r>
    </w:p>
    <w:bookmarkEnd w:id="389"/>
    <w:bookmarkStart w:name="z414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61 672 тысяч тенге;</w:t>
      </w:r>
    </w:p>
    <w:bookmarkEnd w:id="390"/>
    <w:bookmarkStart w:name="z415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391"/>
    <w:bookmarkStart w:name="z416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392"/>
    <w:bookmarkStart w:name="z417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393"/>
    <w:bookmarkStart w:name="z418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394"/>
    <w:bookmarkStart w:name="z419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95"/>
    <w:bookmarkStart w:name="z420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96"/>
    <w:bookmarkStart w:name="z421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тенге;</w:t>
      </w:r>
    </w:p>
    <w:bookmarkEnd w:id="397"/>
    <w:bookmarkStart w:name="z422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398"/>
    <w:bookmarkStart w:name="z423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99"/>
    <w:bookmarkStart w:name="z424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400"/>
    <w:bookmarkStart w:name="z425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1 674 тысяч тенге.</w:t>
      </w:r>
    </w:p>
    <w:bookmarkEnd w:id="401"/>
    <w:bookmarkStart w:name="z426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субвенция – 38 740 тысяч тенге.".</w:t>
      </w:r>
    </w:p>
    <w:bookmarkEnd w:id="4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8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Утвердить бюджет Кызылкаинского сельского округа на 2026-2028годы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403"/>
    <w:bookmarkStart w:name="z429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69 032 тысяч тенге, в том числе по:</w:t>
      </w:r>
    </w:p>
    <w:bookmarkEnd w:id="404"/>
    <w:bookmarkStart w:name="z430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11 905 тысяч тенге;</w:t>
      </w:r>
    </w:p>
    <w:bookmarkEnd w:id="405"/>
    <w:bookmarkStart w:name="z431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448 тысяч тенге;</w:t>
      </w:r>
    </w:p>
    <w:bookmarkEnd w:id="406"/>
    <w:bookmarkStart w:name="z432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407"/>
    <w:bookmarkStart w:name="z433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408"/>
    <w:bookmarkStart w:name="z434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56 679 тысяч тенге;</w:t>
      </w:r>
    </w:p>
    <w:bookmarkEnd w:id="409"/>
    <w:bookmarkStart w:name="z435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70 594 тысяч тенге;</w:t>
      </w:r>
    </w:p>
    <w:bookmarkEnd w:id="410"/>
    <w:bookmarkStart w:name="z436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411"/>
    <w:bookmarkStart w:name="z437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12"/>
    <w:bookmarkStart w:name="z438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13"/>
    <w:bookmarkStart w:name="z439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414"/>
    <w:bookmarkStart w:name="z440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15"/>
    <w:bookmarkStart w:name="z441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416"/>
    <w:bookmarkStart w:name="z442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тенге;</w:t>
      </w:r>
    </w:p>
    <w:bookmarkEnd w:id="417"/>
    <w:bookmarkStart w:name="z443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418"/>
    <w:bookmarkStart w:name="z444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419"/>
    <w:bookmarkStart w:name="z445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420"/>
    <w:bookmarkStart w:name="z446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1 562 тысяч тенге.</w:t>
      </w:r>
    </w:p>
    <w:bookmarkEnd w:id="421"/>
    <w:bookmarkStart w:name="z447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субвенция – 38 185 тысяч тенге.".</w:t>
      </w:r>
    </w:p>
    <w:bookmarkEnd w:id="4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9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Утвердить бюджет Новоузенского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423"/>
    <w:bookmarkStart w:name="z450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111 037 тысяч тенге, в том числе по:</w:t>
      </w:r>
    </w:p>
    <w:bookmarkEnd w:id="424"/>
    <w:bookmarkStart w:name="z451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30 119 тысяч тенге;</w:t>
      </w:r>
    </w:p>
    <w:bookmarkEnd w:id="425"/>
    <w:bookmarkStart w:name="z452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426"/>
    <w:bookmarkStart w:name="z453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427"/>
    <w:bookmarkStart w:name="z454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428"/>
    <w:bookmarkStart w:name="z455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80 918 тысяч тенге;</w:t>
      </w:r>
    </w:p>
    <w:bookmarkEnd w:id="429"/>
    <w:bookmarkStart w:name="z456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112 131 тысяч тенге;</w:t>
      </w:r>
    </w:p>
    <w:bookmarkEnd w:id="430"/>
    <w:bookmarkStart w:name="z457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431"/>
    <w:bookmarkStart w:name="z458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32"/>
    <w:bookmarkStart w:name="z459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33"/>
    <w:bookmarkStart w:name="z460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434"/>
    <w:bookmarkStart w:name="z461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35"/>
    <w:bookmarkStart w:name="z462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436"/>
    <w:bookmarkStart w:name="z463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тенге;</w:t>
      </w:r>
    </w:p>
    <w:bookmarkEnd w:id="437"/>
    <w:bookmarkStart w:name="z464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438"/>
    <w:bookmarkStart w:name="z465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439"/>
    <w:bookmarkStart w:name="z466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440"/>
    <w:bookmarkStart w:name="z467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1 094 тысяч тенге.</w:t>
      </w:r>
    </w:p>
    <w:bookmarkEnd w:id="441"/>
    <w:bookmarkStart w:name="z468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субвенция – 35 758 тысяч тенге.".</w:t>
      </w:r>
    </w:p>
    <w:bookmarkEnd w:id="4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0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Утвердить бюджет Самаркандского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443"/>
    <w:bookmarkStart w:name="z471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73 054 тысяч тенге, в том числе по:</w:t>
      </w:r>
    </w:p>
    <w:bookmarkEnd w:id="444"/>
    <w:bookmarkStart w:name="z472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9 861 тысяч тенге;</w:t>
      </w:r>
    </w:p>
    <w:bookmarkEnd w:id="445"/>
    <w:bookmarkStart w:name="z473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446"/>
    <w:bookmarkStart w:name="z474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447"/>
    <w:bookmarkStart w:name="z475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448"/>
    <w:bookmarkStart w:name="z476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63 193 тысяч тенге;</w:t>
      </w:r>
    </w:p>
    <w:bookmarkEnd w:id="449"/>
    <w:bookmarkStart w:name="z477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74 555 тысяч тенге;</w:t>
      </w:r>
    </w:p>
    <w:bookmarkEnd w:id="450"/>
    <w:bookmarkStart w:name="z478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451"/>
    <w:bookmarkStart w:name="z479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52"/>
    <w:bookmarkStart w:name="z480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53"/>
    <w:bookmarkStart w:name="z481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454"/>
    <w:bookmarkStart w:name="z482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55"/>
    <w:bookmarkStart w:name="z483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456"/>
    <w:bookmarkStart w:name="z484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тенге;</w:t>
      </w:r>
    </w:p>
    <w:bookmarkEnd w:id="457"/>
    <w:bookmarkStart w:name="z485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458"/>
    <w:bookmarkStart w:name="z486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459"/>
    <w:bookmarkStart w:name="z487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460"/>
    <w:bookmarkStart w:name="z488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1 501 тенге.</w:t>
      </w:r>
    </w:p>
    <w:bookmarkEnd w:id="461"/>
    <w:bookmarkStart w:name="z489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субвенция – 48 134 тысяч тенге.".</w:t>
      </w:r>
    </w:p>
    <w:bookmarkEnd w:id="4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1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Утвердить бюджет села Суыксу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463"/>
    <w:bookmarkStart w:name="z492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42 467 тысяч тенге, в том числе по:</w:t>
      </w:r>
    </w:p>
    <w:bookmarkEnd w:id="464"/>
    <w:bookmarkStart w:name="z493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2 399 тысяч тенге;</w:t>
      </w:r>
    </w:p>
    <w:bookmarkEnd w:id="465"/>
    <w:bookmarkStart w:name="z494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466"/>
    <w:bookmarkStart w:name="z495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467"/>
    <w:bookmarkStart w:name="z496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468"/>
    <w:bookmarkStart w:name="z497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40 068 тысяч тенге;</w:t>
      </w:r>
    </w:p>
    <w:bookmarkEnd w:id="469"/>
    <w:bookmarkStart w:name="z498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42 468 тысяч тенге;</w:t>
      </w:r>
    </w:p>
    <w:bookmarkEnd w:id="470"/>
    <w:bookmarkStart w:name="z499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471"/>
    <w:bookmarkStart w:name="z500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72"/>
    <w:bookmarkStart w:name="z501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73"/>
    <w:bookmarkStart w:name="z502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474"/>
    <w:bookmarkStart w:name="z503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75"/>
    <w:bookmarkStart w:name="z504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476"/>
    <w:bookmarkStart w:name="z505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тенге;</w:t>
      </w:r>
    </w:p>
    <w:bookmarkEnd w:id="477"/>
    <w:bookmarkStart w:name="z506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478"/>
    <w:bookmarkStart w:name="z507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479"/>
    <w:bookmarkStart w:name="z508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480"/>
    <w:bookmarkStart w:name="z509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тысяч тенге.</w:t>
      </w:r>
    </w:p>
    <w:bookmarkEnd w:id="481"/>
    <w:bookmarkStart w:name="z510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субвенция – 35 010 тысяч тенге.".</w:t>
      </w:r>
    </w:p>
    <w:bookmarkEnd w:id="4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2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Утвердить бюджет Тогызкудукского сельского округа на 2026-2028годы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483"/>
    <w:bookmarkStart w:name="z513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43 670 тысяч тенге, в том числе по:</w:t>
      </w:r>
    </w:p>
    <w:bookmarkEnd w:id="484"/>
    <w:bookmarkStart w:name="z514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13 692 тысяч тенге;</w:t>
      </w:r>
    </w:p>
    <w:bookmarkEnd w:id="485"/>
    <w:bookmarkStart w:name="z515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486"/>
    <w:bookmarkStart w:name="z516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487"/>
    <w:bookmarkStart w:name="z517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488"/>
    <w:bookmarkStart w:name="z518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29 978 тысяч тенге;</w:t>
      </w:r>
    </w:p>
    <w:bookmarkEnd w:id="489"/>
    <w:bookmarkStart w:name="z519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45 269 тысяч тенге;</w:t>
      </w:r>
    </w:p>
    <w:bookmarkEnd w:id="490"/>
    <w:bookmarkStart w:name="z520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491"/>
    <w:bookmarkStart w:name="z521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92"/>
    <w:bookmarkStart w:name="z522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93"/>
    <w:bookmarkStart w:name="z523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494"/>
    <w:bookmarkStart w:name="z524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95"/>
    <w:bookmarkStart w:name="z525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496"/>
    <w:bookmarkStart w:name="z526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тенге;</w:t>
      </w:r>
    </w:p>
    <w:bookmarkEnd w:id="497"/>
    <w:bookmarkStart w:name="z527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498"/>
    <w:bookmarkStart w:name="z528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499"/>
    <w:bookmarkStart w:name="z529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00"/>
    <w:bookmarkStart w:name="z530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1 599 тысяч тенге.</w:t>
      </w:r>
    </w:p>
    <w:bookmarkEnd w:id="501"/>
    <w:bookmarkStart w:name="z531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субвенция – 25 904 тысяч тенге.".</w:t>
      </w:r>
    </w:p>
    <w:bookmarkEnd w:id="5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3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"26. Утвердить бюджет сельского округа Тузды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78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503"/>
    <w:bookmarkStart w:name="z534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61 783 тысяч тенге, в том числе по:</w:t>
      </w:r>
    </w:p>
    <w:bookmarkEnd w:id="504"/>
    <w:bookmarkStart w:name="z535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8 394 тысяч тенге;</w:t>
      </w:r>
    </w:p>
    <w:bookmarkEnd w:id="505"/>
    <w:bookmarkStart w:name="z536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506"/>
    <w:bookmarkStart w:name="z537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507"/>
    <w:bookmarkStart w:name="z538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508"/>
    <w:bookmarkStart w:name="z539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53 389 тысяч тенге;</w:t>
      </w:r>
    </w:p>
    <w:bookmarkEnd w:id="509"/>
    <w:bookmarkStart w:name="z540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61 920 тысяч тенге;</w:t>
      </w:r>
    </w:p>
    <w:bookmarkEnd w:id="510"/>
    <w:bookmarkStart w:name="z541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511"/>
    <w:bookmarkStart w:name="z542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512"/>
    <w:bookmarkStart w:name="z543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513"/>
    <w:bookmarkStart w:name="z544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514"/>
    <w:bookmarkStart w:name="z545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515"/>
    <w:bookmarkStart w:name="z546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516"/>
    <w:bookmarkStart w:name="z547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тенге;</w:t>
      </w:r>
    </w:p>
    <w:bookmarkEnd w:id="517"/>
    <w:bookmarkStart w:name="z548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518"/>
    <w:bookmarkStart w:name="z549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519"/>
    <w:bookmarkStart w:name="z550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20"/>
    <w:bookmarkStart w:name="z551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137 тысяч тенге.</w:t>
      </w:r>
    </w:p>
    <w:bookmarkEnd w:id="521"/>
    <w:bookmarkStart w:name="z552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субвенция – 38 220 тысяч тенге.".</w:t>
      </w:r>
    </w:p>
    <w:bookmarkEnd w:id="5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4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"27. Утвердить бюджет Умуткерского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81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523"/>
    <w:bookmarkStart w:name="z555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90 142 тысяч тенге, в том числе по:</w:t>
      </w:r>
    </w:p>
    <w:bookmarkEnd w:id="524"/>
    <w:bookmarkStart w:name="z556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25 006 тысяч тенге;</w:t>
      </w:r>
    </w:p>
    <w:bookmarkEnd w:id="525"/>
    <w:bookmarkStart w:name="z557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526"/>
    <w:bookmarkStart w:name="z558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527"/>
    <w:bookmarkStart w:name="z559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528"/>
    <w:bookmarkStart w:name="z560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65 136 тысяч тенге;</w:t>
      </w:r>
    </w:p>
    <w:bookmarkEnd w:id="529"/>
    <w:bookmarkStart w:name="z561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92 114 тысяч тенге;</w:t>
      </w:r>
    </w:p>
    <w:bookmarkEnd w:id="530"/>
    <w:bookmarkStart w:name="z562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531"/>
    <w:bookmarkStart w:name="z563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532"/>
    <w:bookmarkStart w:name="z564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533"/>
    <w:bookmarkStart w:name="z565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534"/>
    <w:bookmarkStart w:name="z566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535"/>
    <w:bookmarkStart w:name="z567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536"/>
    <w:bookmarkStart w:name="z568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тенге;</w:t>
      </w:r>
    </w:p>
    <w:bookmarkEnd w:id="537"/>
    <w:bookmarkStart w:name="z569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538"/>
    <w:bookmarkStart w:name="z570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539"/>
    <w:bookmarkStart w:name="z571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40"/>
    <w:bookmarkStart w:name="z572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1 972 тысяч тенге.</w:t>
      </w:r>
    </w:p>
    <w:bookmarkEnd w:id="541"/>
    <w:bookmarkStart w:name="z573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субвенция – 35 056 тысяч тенге.".</w:t>
      </w:r>
    </w:p>
    <w:bookmarkEnd w:id="5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5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"28. Утвердить бюджет Центрального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82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84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543"/>
    <w:bookmarkStart w:name="z576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59 273 тысяч тенге, в том числе по:</w:t>
      </w:r>
    </w:p>
    <w:bookmarkEnd w:id="544"/>
    <w:bookmarkStart w:name="z577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13 765 тысяч тенге;</w:t>
      </w:r>
    </w:p>
    <w:bookmarkEnd w:id="545"/>
    <w:bookmarkStart w:name="z578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546"/>
    <w:bookmarkStart w:name="z579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547"/>
    <w:bookmarkStart w:name="z580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548"/>
    <w:bookmarkStart w:name="z581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45 508 тысяч тенге;</w:t>
      </w:r>
    </w:p>
    <w:bookmarkEnd w:id="549"/>
    <w:bookmarkStart w:name="z582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59 275 тысяч тенге;</w:t>
      </w:r>
    </w:p>
    <w:bookmarkEnd w:id="550"/>
    <w:bookmarkStart w:name="z583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551"/>
    <w:bookmarkStart w:name="z584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552"/>
    <w:bookmarkStart w:name="z585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553"/>
    <w:bookmarkStart w:name="z586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554"/>
    <w:bookmarkStart w:name="z587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555"/>
    <w:bookmarkStart w:name="z588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556"/>
    <w:bookmarkStart w:name="z589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тенге;</w:t>
      </w:r>
    </w:p>
    <w:bookmarkEnd w:id="557"/>
    <w:bookmarkStart w:name="z590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558"/>
    <w:bookmarkStart w:name="z591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559"/>
    <w:bookmarkStart w:name="z592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60"/>
    <w:bookmarkStart w:name="z593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тысяч тенге.</w:t>
      </w:r>
    </w:p>
    <w:bookmarkEnd w:id="561"/>
    <w:bookmarkStart w:name="z594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субвенция – 36 895 тысяч тенге.".</w:t>
      </w:r>
    </w:p>
    <w:bookmarkEnd w:id="5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6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"29. Утвердить бюджет Шешенкаринского сельского округа на 2026-2028годы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87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563"/>
    <w:bookmarkStart w:name="z597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70 146 тысяч тенге, в том числе по:</w:t>
      </w:r>
    </w:p>
    <w:bookmarkEnd w:id="564"/>
    <w:bookmarkStart w:name="z598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65 575 тысяч тенге;</w:t>
      </w:r>
    </w:p>
    <w:bookmarkEnd w:id="565"/>
    <w:bookmarkStart w:name="z599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779 тысяч тенге;</w:t>
      </w:r>
    </w:p>
    <w:bookmarkEnd w:id="566"/>
    <w:bookmarkStart w:name="z600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567"/>
    <w:bookmarkStart w:name="z601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568"/>
    <w:bookmarkStart w:name="z602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3 792 тысяч тенге;</w:t>
      </w:r>
    </w:p>
    <w:bookmarkEnd w:id="569"/>
    <w:bookmarkStart w:name="z603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103 652 тысяч тенге;</w:t>
      </w:r>
    </w:p>
    <w:bookmarkEnd w:id="570"/>
    <w:bookmarkStart w:name="z604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571"/>
    <w:bookmarkStart w:name="z605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572"/>
    <w:bookmarkStart w:name="z606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573"/>
    <w:bookmarkStart w:name="z607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574"/>
    <w:bookmarkStart w:name="z608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575"/>
    <w:bookmarkStart w:name="z609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576"/>
    <w:bookmarkStart w:name="z610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тенге;</w:t>
      </w:r>
    </w:p>
    <w:bookmarkEnd w:id="577"/>
    <w:bookmarkStart w:name="z611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578"/>
    <w:bookmarkStart w:name="z612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579"/>
    <w:bookmarkStart w:name="z613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80"/>
    <w:bookmarkStart w:name="z614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33 506 тысяч тенге.</w:t>
      </w:r>
    </w:p>
    <w:bookmarkEnd w:id="581"/>
    <w:bookmarkStart w:name="z615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субвенция – 0 тенге.".</w:t>
      </w:r>
    </w:p>
    <w:bookmarkEnd w:id="5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17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5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2026 года №46/06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№39/06</w:t>
            </w:r>
          </w:p>
        </w:tc>
      </w:tr>
    </w:tbl>
    <w:bookmarkStart w:name="z621" w:id="5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Ботакара на 2026 год</w:t>
      </w:r>
    </w:p>
    <w:bookmarkEnd w:id="5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458 642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2026 года №46/06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№39/06</w:t>
            </w:r>
          </w:p>
        </w:tc>
      </w:tr>
    </w:tbl>
    <w:bookmarkStart w:name="z624" w:id="5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Габидена Мустафина на 2026 год</w:t>
      </w:r>
    </w:p>
    <w:bookmarkEnd w:id="5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145 567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2026 года №46/06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№39/06</w:t>
            </w:r>
          </w:p>
        </w:tc>
      </w:tr>
    </w:tbl>
    <w:bookmarkStart w:name="z627" w:id="5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Кушокы на 2026 год</w:t>
      </w:r>
    </w:p>
    <w:bookmarkEnd w:id="5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2026 года №46/06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№39/06</w:t>
            </w:r>
          </w:p>
        </w:tc>
      </w:tr>
    </w:tbl>
    <w:bookmarkStart w:name="z630" w:id="5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Доскейского сельского округа на 2026 год</w:t>
      </w:r>
    </w:p>
    <w:bookmarkEnd w:id="5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2026 года №46/06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№39/06</w:t>
            </w:r>
          </w:p>
        </w:tc>
      </w:tr>
    </w:tbl>
    <w:bookmarkStart w:name="z633" w:id="5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Кокпектинского сельского округа на 2026 год</w:t>
      </w:r>
    </w:p>
    <w:bookmarkEnd w:id="5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2026 года №46/06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№39/06</w:t>
            </w:r>
          </w:p>
        </w:tc>
      </w:tr>
    </w:tbl>
    <w:bookmarkStart w:name="z636" w:id="5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Керней на 2026 год</w:t>
      </w:r>
    </w:p>
    <w:bookmarkEnd w:id="5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2026 года №46/06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№39/06</w:t>
            </w:r>
          </w:p>
        </w:tc>
      </w:tr>
    </w:tbl>
    <w:bookmarkStart w:name="z639" w:id="5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Петровского сельского округа на 2026 год</w:t>
      </w:r>
    </w:p>
    <w:bookmarkEnd w:id="5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2026 года №46/06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№39/06</w:t>
            </w:r>
          </w:p>
        </w:tc>
      </w:tr>
    </w:tbl>
    <w:bookmarkStart w:name="z642" w:id="5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Баймырза на 2026 год</w:t>
      </w:r>
    </w:p>
    <w:bookmarkEnd w:id="5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2026 года №46/06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№39/06</w:t>
            </w:r>
          </w:p>
        </w:tc>
      </w:tr>
    </w:tbl>
    <w:bookmarkStart w:name="z645" w:id="5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Ростовского сельского округа на 2026 год</w:t>
      </w:r>
    </w:p>
    <w:bookmarkEnd w:id="5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2026 года №46/06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№39/06</w:t>
            </w:r>
          </w:p>
        </w:tc>
      </w:tr>
    </w:tbl>
    <w:bookmarkStart w:name="z648" w:id="5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Уштобинского сельского округа на 2026 год</w:t>
      </w:r>
    </w:p>
    <w:bookmarkEnd w:id="5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2026 года №46/06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№39/06</w:t>
            </w:r>
          </w:p>
        </w:tc>
      </w:tr>
    </w:tbl>
    <w:bookmarkStart w:name="z651" w:id="5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Акбельского сельского округа на 2026 год</w:t>
      </w:r>
    </w:p>
    <w:bookmarkEnd w:id="5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2026 года №46/06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сессии Бухар-Жырауского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№39/06</w:t>
            </w:r>
          </w:p>
        </w:tc>
      </w:tr>
    </w:tbl>
    <w:bookmarkStart w:name="z655" w:id="5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Акоре на 2026 год</w:t>
      </w:r>
    </w:p>
    <w:bookmarkEnd w:id="5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2026 года №46/06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№39/06</w:t>
            </w:r>
          </w:p>
        </w:tc>
      </w:tr>
    </w:tbl>
    <w:bookmarkStart w:name="z658" w:id="5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Актобинского сельского округа на 2026 год</w:t>
      </w:r>
    </w:p>
    <w:bookmarkEnd w:id="5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2026 года №46/06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№39/06</w:t>
            </w:r>
          </w:p>
        </w:tc>
      </w:tr>
    </w:tbl>
    <w:bookmarkStart w:name="z661" w:id="5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Белагашского сельского округа на 2026 год</w:t>
      </w:r>
    </w:p>
    <w:bookmarkEnd w:id="5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2026 года №46/06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№39/06</w:t>
            </w:r>
          </w:p>
        </w:tc>
      </w:tr>
    </w:tbl>
    <w:bookmarkStart w:name="z664" w:id="5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Ботакара на 2026 год</w:t>
      </w:r>
    </w:p>
    <w:bookmarkEnd w:id="5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2026 года №46/06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№39/06</w:t>
            </w:r>
          </w:p>
        </w:tc>
      </w:tr>
    </w:tbl>
    <w:bookmarkStart w:name="z667" w:id="5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Бухар-Жырауского сельского округа на 2026 год</w:t>
      </w:r>
    </w:p>
    <w:bookmarkEnd w:id="5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2026 года №46/06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№39/06</w:t>
            </w:r>
          </w:p>
        </w:tc>
      </w:tr>
    </w:tbl>
    <w:bookmarkStart w:name="z670" w:id="6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Гагаринского сельского округа на 2026 год</w:t>
      </w:r>
    </w:p>
    <w:bookmarkEnd w:id="6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2026 года №46/06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№39/06</w:t>
            </w:r>
          </w:p>
        </w:tc>
      </w:tr>
    </w:tbl>
    <w:bookmarkStart w:name="z673" w:id="6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Жанаталап на 2026 год</w:t>
      </w:r>
    </w:p>
    <w:bookmarkEnd w:id="6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2026 года №46/06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№39/06</w:t>
            </w:r>
          </w:p>
        </w:tc>
      </w:tr>
    </w:tbl>
    <w:bookmarkStart w:name="z676" w:id="6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Каражарского сельского округа на 2026 год</w:t>
      </w:r>
    </w:p>
    <w:bookmarkEnd w:id="6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2026 года №42/05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№39/06</w:t>
            </w:r>
          </w:p>
        </w:tc>
      </w:tr>
    </w:tbl>
    <w:bookmarkStart w:name="z679" w:id="6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Каракудук на 2026 год</w:t>
      </w:r>
    </w:p>
    <w:bookmarkEnd w:id="6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2026 года №46/06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№39/06</w:t>
            </w:r>
          </w:p>
        </w:tc>
      </w:tr>
    </w:tbl>
    <w:bookmarkStart w:name="z682" w:id="6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Кызылкаинского сельского округа на 2026 год</w:t>
      </w:r>
    </w:p>
    <w:bookmarkEnd w:id="6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2026 года №46/06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№39/06</w:t>
            </w:r>
          </w:p>
        </w:tc>
      </w:tr>
    </w:tbl>
    <w:bookmarkStart w:name="z685" w:id="6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Новоузенского сельского округа на 2026 год</w:t>
      </w:r>
    </w:p>
    <w:bookmarkEnd w:id="6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2026 года №46/06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№39/06</w:t>
            </w:r>
          </w:p>
        </w:tc>
      </w:tr>
    </w:tbl>
    <w:bookmarkStart w:name="z688" w:id="6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Самаркандского сельского округа на 2026 год</w:t>
      </w:r>
    </w:p>
    <w:bookmarkEnd w:id="6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2026 года №46/06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№39/06</w:t>
            </w:r>
          </w:p>
        </w:tc>
      </w:tr>
    </w:tbl>
    <w:bookmarkStart w:name="z691" w:id="6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Суыксу на 2026 год</w:t>
      </w:r>
    </w:p>
    <w:bookmarkEnd w:id="6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2026 года №46/06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№39/06</w:t>
            </w:r>
          </w:p>
        </w:tc>
      </w:tr>
    </w:tbl>
    <w:bookmarkStart w:name="z694" w:id="6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Тогызкудукского сельского округа на 2026 год</w:t>
      </w:r>
    </w:p>
    <w:bookmarkEnd w:id="6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2026 года №46/06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№39/06</w:t>
            </w:r>
          </w:p>
        </w:tc>
      </w:tr>
    </w:tbl>
    <w:bookmarkStart w:name="z697" w:id="6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Тузды на 2026 год</w:t>
      </w:r>
    </w:p>
    <w:bookmarkEnd w:id="6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2026 года №46/06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№39/06</w:t>
            </w:r>
          </w:p>
        </w:tc>
      </w:tr>
    </w:tbl>
    <w:bookmarkStart w:name="z700" w:id="6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Умуткерского сельского округа на 2026 год</w:t>
      </w:r>
    </w:p>
    <w:bookmarkEnd w:id="6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2026 года №46/06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№39/06</w:t>
            </w:r>
          </w:p>
        </w:tc>
      </w:tr>
    </w:tbl>
    <w:bookmarkStart w:name="z703" w:id="6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Центрального сельского округа на 2026 год</w:t>
      </w:r>
    </w:p>
    <w:bookmarkEnd w:id="6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2026 года №46/06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№39/06</w:t>
            </w:r>
          </w:p>
        </w:tc>
      </w:tr>
    </w:tbl>
    <w:bookmarkStart w:name="z706" w:id="6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Шешенкаринского сельского округа на 2026 год</w:t>
      </w:r>
    </w:p>
    <w:bookmarkEnd w:id="6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